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7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</w:tblGrid>
      <w:tr w:rsidR="00E46258" w:rsidRPr="007351FA" w14:paraId="31E4CC67" w14:textId="77777777" w:rsidTr="0069145D">
        <w:trPr>
          <w:trHeight w:val="2837"/>
        </w:trPr>
        <w:tc>
          <w:tcPr>
            <w:tcW w:w="7937" w:type="dxa"/>
          </w:tcPr>
          <w:p w14:paraId="541E8518" w14:textId="77777777" w:rsidR="00E46258" w:rsidRPr="00FE53E4" w:rsidRDefault="00E46258" w:rsidP="0069145D">
            <w:pPr>
              <w:tabs>
                <w:tab w:val="left" w:pos="4245"/>
              </w:tabs>
              <w:rPr>
                <w:rFonts w:asciiTheme="minorHAnsi" w:hAnsiTheme="minorHAnsi"/>
              </w:rPr>
            </w:pPr>
            <w:r w:rsidRPr="00FE53E4">
              <w:rPr>
                <w:rFonts w:asciiTheme="minorHAnsi" w:hAnsiTheme="minorHAnsi"/>
              </w:rPr>
              <w:t>[Firma navn og adresse]</w:t>
            </w:r>
          </w:p>
        </w:tc>
      </w:tr>
      <w:tr w:rsidR="00E46258" w:rsidRPr="007351FA" w14:paraId="46A6185C" w14:textId="77777777" w:rsidTr="0069145D">
        <w:trPr>
          <w:trHeight w:hRule="exact" w:val="737"/>
        </w:trPr>
        <w:tc>
          <w:tcPr>
            <w:tcW w:w="7937" w:type="dxa"/>
          </w:tcPr>
          <w:p w14:paraId="3182475D" w14:textId="77777777" w:rsidR="00E46258" w:rsidRPr="00FE53E4" w:rsidRDefault="00E46258" w:rsidP="0069145D">
            <w:pPr>
              <w:pStyle w:val="Normal-Dokumentheading"/>
              <w:tabs>
                <w:tab w:val="left" w:pos="4245"/>
              </w:tabs>
              <w:rPr>
                <w:rFonts w:asciiTheme="minorHAnsi" w:hAnsiTheme="minorHAnsi"/>
                <w:sz w:val="28"/>
                <w:szCs w:val="28"/>
              </w:rPr>
            </w:pPr>
            <w:r w:rsidRPr="00FE53E4">
              <w:rPr>
                <w:rFonts w:asciiTheme="minorHAnsi" w:hAnsiTheme="minorHAnsi"/>
                <w:sz w:val="28"/>
                <w:szCs w:val="28"/>
              </w:rPr>
              <w:fldChar w:fldCharType="begin"/>
            </w:r>
            <w:r w:rsidRPr="00FE53E4">
              <w:rPr>
                <w:rFonts w:asciiTheme="minorHAnsi" w:hAnsiTheme="minorHAnsi"/>
                <w:sz w:val="28"/>
                <w:szCs w:val="28"/>
              </w:rPr>
              <w:instrText xml:space="preserve"> MACROBUTTON NN [</w:instrText>
            </w:r>
            <w:bookmarkStart w:id="0" w:name="SD_LAN_Heading"/>
            <w:r w:rsidRPr="00FE53E4">
              <w:rPr>
                <w:rFonts w:asciiTheme="minorHAnsi" w:hAnsiTheme="minorHAnsi"/>
                <w:sz w:val="28"/>
                <w:szCs w:val="28"/>
              </w:rPr>
              <w:instrText>Overskrift</w:instrText>
            </w:r>
            <w:bookmarkEnd w:id="0"/>
            <w:r w:rsidRPr="00FE53E4">
              <w:rPr>
                <w:rFonts w:asciiTheme="minorHAnsi" w:hAnsiTheme="minorHAnsi"/>
                <w:sz w:val="28"/>
                <w:szCs w:val="28"/>
              </w:rPr>
              <w:instrText>]</w:instrText>
            </w:r>
            <w:r w:rsidRPr="00FE53E4">
              <w:rPr>
                <w:rFonts w:asciiTheme="minorHAnsi" w:hAnsiTheme="minorHAnsi"/>
                <w:sz w:val="28"/>
                <w:szCs w:val="28"/>
              </w:rPr>
              <w:fldChar w:fldCharType="end"/>
            </w:r>
          </w:p>
          <w:p w14:paraId="6DF87A3F" w14:textId="77777777" w:rsidR="00E46258" w:rsidRPr="00FE53E4" w:rsidRDefault="00E46258" w:rsidP="0069145D">
            <w:pPr>
              <w:pStyle w:val="Normal-Dokumentheading"/>
              <w:tabs>
                <w:tab w:val="left" w:pos="4245"/>
              </w:tabs>
              <w:rPr>
                <w:rFonts w:asciiTheme="minorHAnsi" w:hAnsiTheme="minorHAnsi"/>
                <w:b w:val="0"/>
                <w:sz w:val="28"/>
                <w:szCs w:val="28"/>
              </w:rPr>
            </w:pPr>
          </w:p>
          <w:p w14:paraId="7076BD51" w14:textId="77777777" w:rsidR="00E46258" w:rsidRPr="00FE53E4" w:rsidRDefault="00E46258" w:rsidP="0069145D">
            <w:pPr>
              <w:pStyle w:val="Normal-Dokumentheading"/>
              <w:tabs>
                <w:tab w:val="left" w:pos="4245"/>
              </w:tabs>
              <w:rPr>
                <w:rFonts w:asciiTheme="minorHAnsi" w:hAnsiTheme="minorHAnsi"/>
                <w:b w:val="0"/>
                <w:sz w:val="28"/>
                <w:szCs w:val="28"/>
              </w:rPr>
            </w:pPr>
          </w:p>
          <w:p w14:paraId="1649C523" w14:textId="77777777" w:rsidR="00E46258" w:rsidRPr="00FE53E4" w:rsidRDefault="00E46258" w:rsidP="0069145D">
            <w:pPr>
              <w:pStyle w:val="Normal-Dokumentheading"/>
              <w:tabs>
                <w:tab w:val="left" w:pos="4245"/>
              </w:tabs>
              <w:rPr>
                <w:rFonts w:asciiTheme="minorHAnsi" w:hAnsiTheme="minorHAnsi"/>
                <w:b w:val="0"/>
                <w:sz w:val="28"/>
                <w:szCs w:val="28"/>
              </w:rPr>
            </w:pPr>
          </w:p>
          <w:p w14:paraId="271C9B2B" w14:textId="77777777" w:rsidR="00E46258" w:rsidRPr="00FE53E4" w:rsidRDefault="00E46258" w:rsidP="0069145D">
            <w:pPr>
              <w:pStyle w:val="Normal-Dokumentheading"/>
              <w:tabs>
                <w:tab w:val="left" w:pos="4245"/>
              </w:tabs>
              <w:rPr>
                <w:rFonts w:asciiTheme="minorHAnsi" w:hAnsiTheme="minorHAnsi"/>
                <w:b w:val="0"/>
                <w:sz w:val="28"/>
                <w:szCs w:val="28"/>
              </w:rPr>
            </w:pPr>
          </w:p>
          <w:p w14:paraId="0F799717" w14:textId="77777777" w:rsidR="00E46258" w:rsidRPr="00FE53E4" w:rsidRDefault="00E46258" w:rsidP="0069145D">
            <w:pPr>
              <w:pStyle w:val="Normal-Dokumentheading"/>
              <w:tabs>
                <w:tab w:val="left" w:pos="4245"/>
              </w:tabs>
              <w:rPr>
                <w:rFonts w:asciiTheme="minorHAnsi" w:hAnsiTheme="minorHAnsi"/>
                <w:sz w:val="28"/>
                <w:szCs w:val="28"/>
              </w:rPr>
            </w:pPr>
            <w:r w:rsidRPr="00FE53E4">
              <w:rPr>
                <w:rFonts w:asciiTheme="minorHAnsi" w:hAnsiTheme="minorHAnsi"/>
                <w:sz w:val="28"/>
                <w:szCs w:val="28"/>
              </w:rPr>
              <w:t xml:space="preserve"> </w:t>
            </w:r>
          </w:p>
        </w:tc>
      </w:tr>
    </w:tbl>
    <w:p w14:paraId="6D015471" w14:textId="46D77B39" w:rsidR="00E46258" w:rsidRPr="00FE53E4" w:rsidRDefault="00E46258" w:rsidP="00E46258">
      <w:pPr>
        <w:spacing w:before="100" w:beforeAutospacing="1" w:after="100" w:afterAutospacing="1" w:line="240" w:lineRule="auto"/>
        <w:rPr>
          <w:rFonts w:asciiTheme="minorHAnsi" w:hAnsiTheme="minorHAnsi"/>
          <w:sz w:val="24"/>
        </w:rPr>
      </w:pPr>
      <w:r w:rsidRPr="00FE53E4">
        <w:rPr>
          <w:rFonts w:asciiTheme="minorHAnsi" w:hAnsiTheme="minorHAnsi"/>
          <w:sz w:val="24"/>
        </w:rPr>
        <w:t xml:space="preserve">Vi modtager fra virksomheder løbende projektforslag, som gøres tilgængelige for de studerende i et internt projektkatalog. Forslag beskrives i skabelonen nedenfor og sendes til den aktuelle projektkoordinator: </w:t>
      </w:r>
      <w:r>
        <w:rPr>
          <w:rFonts w:asciiTheme="minorHAnsi" w:hAnsiTheme="minorHAnsi"/>
          <w:sz w:val="24"/>
        </w:rPr>
        <w:br/>
      </w:r>
      <w:hyperlink r:id="rId11" w:history="1">
        <w:r w:rsidR="009C3241" w:rsidRPr="00BE0520">
          <w:rPr>
            <w:rStyle w:val="Hyperlink"/>
            <w:rFonts w:asciiTheme="minorHAnsi" w:hAnsiTheme="minorHAnsi"/>
            <w:sz w:val="24"/>
          </w:rPr>
          <w:t>https://bce.au.dk/samarbejde/samarbejde-med-ingenioerstuderende/diplomingenioerprojekter</w:t>
        </w:r>
      </w:hyperlink>
      <w:r w:rsidR="009C3241">
        <w:rPr>
          <w:rFonts w:asciiTheme="minorHAnsi" w:hAnsiTheme="minorHAnsi"/>
          <w:sz w:val="24"/>
        </w:rPr>
        <w:t xml:space="preserve"> </w:t>
      </w:r>
    </w:p>
    <w:p w14:paraId="671156C7" w14:textId="77777777" w:rsidR="00E46258" w:rsidRPr="00FE53E4" w:rsidRDefault="00E46258" w:rsidP="00E46258">
      <w:pPr>
        <w:rPr>
          <w:rFonts w:asciiTheme="minorHAnsi" w:hAnsiTheme="minorHAnsi"/>
        </w:rPr>
      </w:pPr>
    </w:p>
    <w:tbl>
      <w:tblPr>
        <w:tblStyle w:val="Tabel-Gitter"/>
        <w:tblpPr w:leftFromText="141" w:rightFromText="141" w:vertAnchor="text" w:horzAnchor="margin" w:tblpY="284"/>
        <w:tblW w:w="0" w:type="auto"/>
        <w:tblLook w:val="04A0" w:firstRow="1" w:lastRow="0" w:firstColumn="1" w:lastColumn="0" w:noHBand="0" w:noVBand="1"/>
      </w:tblPr>
      <w:tblGrid>
        <w:gridCol w:w="3368"/>
        <w:gridCol w:w="4276"/>
      </w:tblGrid>
      <w:tr w:rsidR="00E46258" w:rsidRPr="007351FA" w14:paraId="0F21A0B6" w14:textId="77777777" w:rsidTr="0069145D">
        <w:tc>
          <w:tcPr>
            <w:tcW w:w="3569" w:type="dxa"/>
          </w:tcPr>
          <w:p w14:paraId="1F3B0782" w14:textId="77777777" w:rsidR="00E46258" w:rsidRPr="00FE53E4" w:rsidRDefault="00E46258" w:rsidP="0069145D">
            <w:pPr>
              <w:rPr>
                <w:rFonts w:asciiTheme="minorHAnsi" w:hAnsiTheme="minorHAnsi"/>
              </w:rPr>
            </w:pPr>
            <w:r w:rsidRPr="00FE53E4">
              <w:rPr>
                <w:rFonts w:asciiTheme="minorHAnsi" w:hAnsiTheme="minorHAnsi"/>
              </w:rPr>
              <w:t>Lang beskrivende projekttitel:</w:t>
            </w:r>
          </w:p>
        </w:tc>
        <w:tc>
          <w:tcPr>
            <w:tcW w:w="4585" w:type="dxa"/>
          </w:tcPr>
          <w:p w14:paraId="369BB954" w14:textId="77777777" w:rsidR="00E46258" w:rsidRPr="00FE53E4" w:rsidRDefault="00E46258" w:rsidP="0069145D">
            <w:pPr>
              <w:rPr>
                <w:rFonts w:asciiTheme="minorHAnsi" w:hAnsiTheme="minorHAnsi"/>
              </w:rPr>
            </w:pPr>
          </w:p>
        </w:tc>
      </w:tr>
      <w:tr w:rsidR="00E46258" w:rsidRPr="007351FA" w14:paraId="0B0C69CC" w14:textId="77777777" w:rsidTr="0069145D">
        <w:tc>
          <w:tcPr>
            <w:tcW w:w="3569" w:type="dxa"/>
          </w:tcPr>
          <w:p w14:paraId="181F2DC0" w14:textId="77777777" w:rsidR="00E46258" w:rsidRPr="00FE53E4" w:rsidRDefault="00E46258" w:rsidP="0069145D">
            <w:pPr>
              <w:rPr>
                <w:rFonts w:asciiTheme="minorHAnsi" w:hAnsiTheme="minorHAnsi"/>
              </w:rPr>
            </w:pPr>
            <w:r w:rsidRPr="00FE53E4">
              <w:rPr>
                <w:rFonts w:asciiTheme="minorHAnsi" w:hAnsiTheme="minorHAnsi"/>
              </w:rPr>
              <w:t xml:space="preserve">Baggrunden for projektet </w:t>
            </w:r>
          </w:p>
          <w:p w14:paraId="7F2AEB19" w14:textId="77777777" w:rsidR="00E46258" w:rsidRPr="00FE53E4" w:rsidRDefault="00E46258" w:rsidP="0069145D">
            <w:pPr>
              <w:rPr>
                <w:rFonts w:asciiTheme="minorHAnsi" w:hAnsiTheme="minorHAnsi"/>
              </w:rPr>
            </w:pPr>
            <w:r w:rsidRPr="00FE53E4">
              <w:rPr>
                <w:rFonts w:asciiTheme="minorHAnsi" w:hAnsiTheme="minorHAnsi"/>
              </w:rPr>
              <w:t>(</w:t>
            </w:r>
            <w:proofErr w:type="spellStart"/>
            <w:r w:rsidRPr="00FE53E4">
              <w:rPr>
                <w:rFonts w:asciiTheme="minorHAnsi" w:hAnsiTheme="minorHAnsi"/>
              </w:rPr>
              <w:t>maks</w:t>
            </w:r>
            <w:proofErr w:type="spellEnd"/>
            <w:r w:rsidRPr="00FE53E4">
              <w:rPr>
                <w:rFonts w:asciiTheme="minorHAnsi" w:hAnsiTheme="minorHAnsi"/>
              </w:rPr>
              <w:t xml:space="preserve"> 1 billede og </w:t>
            </w:r>
            <w:proofErr w:type="spellStart"/>
            <w:r w:rsidRPr="00FE53E4">
              <w:rPr>
                <w:rFonts w:asciiTheme="minorHAnsi" w:hAnsiTheme="minorHAnsi"/>
              </w:rPr>
              <w:t>maks</w:t>
            </w:r>
            <w:proofErr w:type="spellEnd"/>
            <w:r w:rsidRPr="00FE53E4">
              <w:rPr>
                <w:rFonts w:asciiTheme="minorHAnsi" w:hAnsiTheme="minorHAnsi"/>
              </w:rPr>
              <w:t xml:space="preserve"> 200 ord):</w:t>
            </w:r>
          </w:p>
        </w:tc>
        <w:tc>
          <w:tcPr>
            <w:tcW w:w="4585" w:type="dxa"/>
          </w:tcPr>
          <w:p w14:paraId="2C8A21CF" w14:textId="77777777" w:rsidR="00E46258" w:rsidRPr="00FE53E4" w:rsidRDefault="00E46258" w:rsidP="0069145D">
            <w:pPr>
              <w:rPr>
                <w:rFonts w:asciiTheme="minorHAnsi" w:hAnsiTheme="minorHAnsi"/>
              </w:rPr>
            </w:pPr>
          </w:p>
          <w:p w14:paraId="4A3FC243" w14:textId="77777777" w:rsidR="00E46258" w:rsidRPr="00FE53E4" w:rsidRDefault="00E46258" w:rsidP="0069145D">
            <w:pPr>
              <w:rPr>
                <w:rFonts w:asciiTheme="minorHAnsi" w:hAnsiTheme="minorHAnsi"/>
              </w:rPr>
            </w:pPr>
          </w:p>
        </w:tc>
      </w:tr>
      <w:tr w:rsidR="00E46258" w:rsidRPr="007351FA" w14:paraId="3427703D" w14:textId="77777777" w:rsidTr="0069145D">
        <w:tc>
          <w:tcPr>
            <w:tcW w:w="3569" w:type="dxa"/>
          </w:tcPr>
          <w:p w14:paraId="76436856" w14:textId="77777777" w:rsidR="00E46258" w:rsidRPr="00FE53E4" w:rsidRDefault="00E46258" w:rsidP="0069145D">
            <w:pPr>
              <w:rPr>
                <w:rFonts w:asciiTheme="minorHAnsi" w:hAnsiTheme="minorHAnsi"/>
              </w:rPr>
            </w:pPr>
            <w:r w:rsidRPr="00FE53E4">
              <w:rPr>
                <w:rFonts w:asciiTheme="minorHAnsi" w:hAnsiTheme="minorHAnsi"/>
              </w:rPr>
              <w:t>Problemstillingen i projektet:</w:t>
            </w:r>
          </w:p>
          <w:p w14:paraId="1306920C" w14:textId="77777777" w:rsidR="00E46258" w:rsidRPr="00FE53E4" w:rsidRDefault="00E46258" w:rsidP="0069145D">
            <w:pPr>
              <w:rPr>
                <w:rFonts w:asciiTheme="minorHAnsi" w:hAnsiTheme="minorHAnsi"/>
              </w:rPr>
            </w:pPr>
            <w:r w:rsidRPr="00FE53E4">
              <w:rPr>
                <w:rFonts w:asciiTheme="minorHAnsi" w:hAnsiTheme="minorHAnsi"/>
              </w:rPr>
              <w:t>(</w:t>
            </w:r>
            <w:proofErr w:type="spellStart"/>
            <w:r w:rsidRPr="00FE53E4">
              <w:rPr>
                <w:rFonts w:asciiTheme="minorHAnsi" w:hAnsiTheme="minorHAnsi"/>
              </w:rPr>
              <w:t>maks</w:t>
            </w:r>
            <w:proofErr w:type="spellEnd"/>
            <w:r w:rsidRPr="00FE53E4">
              <w:rPr>
                <w:rFonts w:asciiTheme="minorHAnsi" w:hAnsiTheme="minorHAnsi"/>
              </w:rPr>
              <w:t xml:space="preserve"> 1 billede og </w:t>
            </w:r>
            <w:proofErr w:type="spellStart"/>
            <w:r w:rsidRPr="00FE53E4">
              <w:rPr>
                <w:rFonts w:asciiTheme="minorHAnsi" w:hAnsiTheme="minorHAnsi"/>
              </w:rPr>
              <w:t>maks</w:t>
            </w:r>
            <w:proofErr w:type="spellEnd"/>
            <w:r w:rsidRPr="00FE53E4">
              <w:rPr>
                <w:rFonts w:asciiTheme="minorHAnsi" w:hAnsiTheme="minorHAnsi"/>
              </w:rPr>
              <w:t xml:space="preserve"> 100 ord)</w:t>
            </w:r>
          </w:p>
        </w:tc>
        <w:tc>
          <w:tcPr>
            <w:tcW w:w="4585" w:type="dxa"/>
          </w:tcPr>
          <w:p w14:paraId="7E1D91ED" w14:textId="77777777" w:rsidR="00E46258" w:rsidRPr="00FE53E4" w:rsidRDefault="00E46258" w:rsidP="0069145D">
            <w:pPr>
              <w:rPr>
                <w:rFonts w:asciiTheme="minorHAnsi" w:hAnsiTheme="minorHAnsi"/>
              </w:rPr>
            </w:pPr>
          </w:p>
          <w:p w14:paraId="4F741A72" w14:textId="77777777" w:rsidR="00E46258" w:rsidRPr="00FE53E4" w:rsidRDefault="00E46258" w:rsidP="0069145D">
            <w:pPr>
              <w:rPr>
                <w:rFonts w:asciiTheme="minorHAnsi" w:hAnsiTheme="minorHAnsi"/>
              </w:rPr>
            </w:pPr>
          </w:p>
        </w:tc>
      </w:tr>
      <w:tr w:rsidR="00E46258" w:rsidRPr="007351FA" w14:paraId="3C4EFF78" w14:textId="77777777" w:rsidTr="0069145D">
        <w:tc>
          <w:tcPr>
            <w:tcW w:w="3569" w:type="dxa"/>
          </w:tcPr>
          <w:p w14:paraId="6809B26B" w14:textId="77777777" w:rsidR="00E46258" w:rsidRPr="00FE53E4" w:rsidRDefault="00E46258" w:rsidP="0069145D">
            <w:pPr>
              <w:rPr>
                <w:rFonts w:asciiTheme="minorHAnsi" w:hAnsiTheme="minorHAnsi"/>
              </w:rPr>
            </w:pPr>
            <w:r w:rsidRPr="00FE53E4">
              <w:rPr>
                <w:rFonts w:asciiTheme="minorHAnsi" w:hAnsiTheme="minorHAnsi"/>
              </w:rPr>
              <w:t xml:space="preserve">Forventede resultater fra projektstilleren: </w:t>
            </w:r>
          </w:p>
          <w:p w14:paraId="570EA00A" w14:textId="77777777" w:rsidR="00E46258" w:rsidRPr="00FE53E4" w:rsidRDefault="00E46258" w:rsidP="0069145D">
            <w:pPr>
              <w:rPr>
                <w:rFonts w:asciiTheme="minorHAnsi" w:hAnsiTheme="minorHAnsi"/>
              </w:rPr>
            </w:pPr>
            <w:r w:rsidRPr="00FE53E4">
              <w:rPr>
                <w:rFonts w:asciiTheme="minorHAnsi" w:hAnsiTheme="minorHAnsi"/>
              </w:rPr>
              <w:t>(</w:t>
            </w:r>
            <w:proofErr w:type="spellStart"/>
            <w:r w:rsidRPr="00FE53E4">
              <w:rPr>
                <w:rFonts w:asciiTheme="minorHAnsi" w:hAnsiTheme="minorHAnsi"/>
              </w:rPr>
              <w:t>maks</w:t>
            </w:r>
            <w:proofErr w:type="spellEnd"/>
            <w:r w:rsidRPr="00FE53E4">
              <w:rPr>
                <w:rFonts w:asciiTheme="minorHAnsi" w:hAnsiTheme="minorHAnsi"/>
              </w:rPr>
              <w:t xml:space="preserve"> 50 ord)</w:t>
            </w:r>
          </w:p>
        </w:tc>
        <w:tc>
          <w:tcPr>
            <w:tcW w:w="4585" w:type="dxa"/>
          </w:tcPr>
          <w:p w14:paraId="671E926C" w14:textId="77777777" w:rsidR="00E46258" w:rsidRPr="00FE53E4" w:rsidRDefault="00E46258" w:rsidP="0069145D">
            <w:pPr>
              <w:rPr>
                <w:rFonts w:asciiTheme="minorHAnsi" w:hAnsiTheme="minorHAnsi"/>
              </w:rPr>
            </w:pPr>
          </w:p>
          <w:p w14:paraId="1AE41D91" w14:textId="77777777" w:rsidR="00E46258" w:rsidRPr="00FE53E4" w:rsidRDefault="00E46258" w:rsidP="0069145D">
            <w:pPr>
              <w:rPr>
                <w:rFonts w:asciiTheme="minorHAnsi" w:hAnsiTheme="minorHAnsi"/>
              </w:rPr>
            </w:pPr>
          </w:p>
        </w:tc>
      </w:tr>
      <w:tr w:rsidR="00E46258" w:rsidRPr="007351FA" w14:paraId="77D34A98" w14:textId="77777777" w:rsidTr="0069145D">
        <w:tc>
          <w:tcPr>
            <w:tcW w:w="3569" w:type="dxa"/>
          </w:tcPr>
          <w:p w14:paraId="3DAB767C" w14:textId="77777777" w:rsidR="00E46258" w:rsidRPr="00FE53E4" w:rsidRDefault="00E46258" w:rsidP="0069145D">
            <w:pPr>
              <w:rPr>
                <w:rFonts w:asciiTheme="minorHAnsi" w:hAnsiTheme="minorHAnsi"/>
              </w:rPr>
            </w:pPr>
            <w:r w:rsidRPr="00FE53E4">
              <w:rPr>
                <w:rFonts w:asciiTheme="minorHAnsi" w:hAnsiTheme="minorHAnsi"/>
              </w:rPr>
              <w:t>Forslag til eksperimentel eftervisning af projektelementer:</w:t>
            </w:r>
          </w:p>
          <w:p w14:paraId="75ED4F5B" w14:textId="77777777" w:rsidR="00E46258" w:rsidRPr="00FE53E4" w:rsidRDefault="00E46258" w:rsidP="0069145D">
            <w:pPr>
              <w:rPr>
                <w:rFonts w:asciiTheme="minorHAnsi" w:hAnsiTheme="minorHAnsi"/>
              </w:rPr>
            </w:pPr>
            <w:r w:rsidRPr="00FE53E4">
              <w:rPr>
                <w:rFonts w:asciiTheme="minorHAnsi" w:hAnsiTheme="minorHAnsi"/>
              </w:rPr>
              <w:t>(</w:t>
            </w:r>
            <w:proofErr w:type="spellStart"/>
            <w:r w:rsidRPr="00FE53E4">
              <w:rPr>
                <w:rFonts w:asciiTheme="minorHAnsi" w:hAnsiTheme="minorHAnsi"/>
              </w:rPr>
              <w:t>maks</w:t>
            </w:r>
            <w:proofErr w:type="spellEnd"/>
            <w:r w:rsidRPr="00FE53E4">
              <w:rPr>
                <w:rFonts w:asciiTheme="minorHAnsi" w:hAnsiTheme="minorHAnsi"/>
              </w:rPr>
              <w:t xml:space="preserve"> 1 figur eller graf og 100 ord)</w:t>
            </w:r>
          </w:p>
        </w:tc>
        <w:tc>
          <w:tcPr>
            <w:tcW w:w="4585" w:type="dxa"/>
          </w:tcPr>
          <w:p w14:paraId="2C0A4DDF" w14:textId="77777777" w:rsidR="00E46258" w:rsidRPr="00FE53E4" w:rsidRDefault="00E46258" w:rsidP="0069145D">
            <w:pPr>
              <w:rPr>
                <w:rFonts w:asciiTheme="minorHAnsi" w:hAnsiTheme="minorHAnsi"/>
              </w:rPr>
            </w:pPr>
          </w:p>
          <w:p w14:paraId="225A2893" w14:textId="77777777" w:rsidR="00E46258" w:rsidRPr="00FE53E4" w:rsidRDefault="00E46258" w:rsidP="0069145D">
            <w:pPr>
              <w:rPr>
                <w:rFonts w:asciiTheme="minorHAnsi" w:hAnsiTheme="minorHAnsi"/>
              </w:rPr>
            </w:pPr>
          </w:p>
        </w:tc>
      </w:tr>
      <w:tr w:rsidR="00E46258" w:rsidRPr="007351FA" w14:paraId="19B3C0C4" w14:textId="77777777" w:rsidTr="0069145D">
        <w:tc>
          <w:tcPr>
            <w:tcW w:w="3569" w:type="dxa"/>
          </w:tcPr>
          <w:p w14:paraId="7FE19616" w14:textId="77777777" w:rsidR="00E46258" w:rsidRPr="00FE53E4" w:rsidRDefault="00E46258" w:rsidP="0069145D">
            <w:pPr>
              <w:rPr>
                <w:rFonts w:asciiTheme="minorHAnsi" w:hAnsiTheme="minorHAnsi"/>
              </w:rPr>
            </w:pPr>
            <w:r w:rsidRPr="00FE53E4">
              <w:rPr>
                <w:rFonts w:asciiTheme="minorHAnsi" w:hAnsiTheme="minorHAnsi"/>
              </w:rPr>
              <w:t xml:space="preserve">Forslag til beregninger, processer el. andet der ønskes udført: </w:t>
            </w:r>
          </w:p>
          <w:p w14:paraId="0C47C75A" w14:textId="77777777" w:rsidR="00E46258" w:rsidRPr="00FE53E4" w:rsidRDefault="00E46258" w:rsidP="0069145D">
            <w:pPr>
              <w:rPr>
                <w:rFonts w:asciiTheme="minorHAnsi" w:hAnsiTheme="minorHAnsi"/>
              </w:rPr>
            </w:pPr>
            <w:r w:rsidRPr="00FE53E4">
              <w:rPr>
                <w:rFonts w:asciiTheme="minorHAnsi" w:hAnsiTheme="minorHAnsi"/>
              </w:rPr>
              <w:t>(</w:t>
            </w:r>
            <w:proofErr w:type="spellStart"/>
            <w:r w:rsidRPr="00FE53E4">
              <w:rPr>
                <w:rFonts w:asciiTheme="minorHAnsi" w:hAnsiTheme="minorHAnsi"/>
              </w:rPr>
              <w:t>maks</w:t>
            </w:r>
            <w:proofErr w:type="spellEnd"/>
            <w:r w:rsidRPr="00FE53E4">
              <w:rPr>
                <w:rFonts w:asciiTheme="minorHAnsi" w:hAnsiTheme="minorHAnsi"/>
              </w:rPr>
              <w:t xml:space="preserve"> 1 figur eller graf og 100 ord)</w:t>
            </w:r>
          </w:p>
        </w:tc>
        <w:tc>
          <w:tcPr>
            <w:tcW w:w="4585" w:type="dxa"/>
          </w:tcPr>
          <w:p w14:paraId="38B776D3" w14:textId="77777777" w:rsidR="00E46258" w:rsidRPr="00FE53E4" w:rsidRDefault="00E46258" w:rsidP="0069145D">
            <w:pPr>
              <w:rPr>
                <w:rFonts w:asciiTheme="minorHAnsi" w:hAnsiTheme="minorHAnsi"/>
              </w:rPr>
            </w:pPr>
          </w:p>
          <w:p w14:paraId="71566028" w14:textId="77777777" w:rsidR="00E46258" w:rsidRPr="00FE53E4" w:rsidRDefault="00E46258" w:rsidP="0069145D">
            <w:pPr>
              <w:rPr>
                <w:rFonts w:asciiTheme="minorHAnsi" w:hAnsiTheme="minorHAnsi"/>
              </w:rPr>
            </w:pPr>
          </w:p>
        </w:tc>
      </w:tr>
      <w:tr w:rsidR="00E46258" w:rsidRPr="007351FA" w14:paraId="784696C9" w14:textId="77777777" w:rsidTr="0069145D">
        <w:tc>
          <w:tcPr>
            <w:tcW w:w="3569" w:type="dxa"/>
          </w:tcPr>
          <w:p w14:paraId="1FF6D7C7" w14:textId="77777777" w:rsidR="00E46258" w:rsidRPr="00FE53E4" w:rsidRDefault="00E46258" w:rsidP="0069145D">
            <w:pPr>
              <w:rPr>
                <w:rFonts w:asciiTheme="minorHAnsi" w:hAnsiTheme="minorHAnsi"/>
              </w:rPr>
            </w:pPr>
            <w:r w:rsidRPr="00FE53E4">
              <w:rPr>
                <w:rFonts w:asciiTheme="minorHAnsi" w:hAnsiTheme="minorHAnsi"/>
              </w:rPr>
              <w:t>Kontaktinformationer på initiativtager og ansvarlige for projektet:</w:t>
            </w:r>
          </w:p>
        </w:tc>
        <w:tc>
          <w:tcPr>
            <w:tcW w:w="4585" w:type="dxa"/>
          </w:tcPr>
          <w:p w14:paraId="5BC0A616" w14:textId="77777777" w:rsidR="00E46258" w:rsidRPr="00FE53E4" w:rsidRDefault="00E46258" w:rsidP="0069145D">
            <w:pPr>
              <w:rPr>
                <w:rFonts w:asciiTheme="minorHAnsi" w:hAnsiTheme="minorHAnsi"/>
              </w:rPr>
            </w:pPr>
          </w:p>
          <w:p w14:paraId="08B08E0F" w14:textId="77777777" w:rsidR="00E46258" w:rsidRPr="00FE53E4" w:rsidRDefault="00E46258" w:rsidP="0069145D">
            <w:pPr>
              <w:rPr>
                <w:rFonts w:asciiTheme="minorHAnsi" w:hAnsiTheme="minorHAnsi"/>
              </w:rPr>
            </w:pPr>
          </w:p>
        </w:tc>
      </w:tr>
    </w:tbl>
    <w:p w14:paraId="471385D8" w14:textId="77777777" w:rsidR="00E46258" w:rsidRPr="00FE53E4" w:rsidRDefault="00E46258" w:rsidP="00E46258">
      <w:pPr>
        <w:spacing w:line="240" w:lineRule="auto"/>
        <w:rPr>
          <w:rFonts w:asciiTheme="minorHAnsi" w:hAnsiTheme="minorHAnsi"/>
        </w:rPr>
      </w:pPr>
    </w:p>
    <w:p w14:paraId="09F34153" w14:textId="2411A61E" w:rsidR="00000000" w:rsidRPr="00E46258" w:rsidRDefault="00000000" w:rsidP="00E46258"/>
    <w:sectPr w:rsidR="00F91238" w:rsidRPr="00E46258" w:rsidSect="00961BC5">
      <w:headerReference w:type="default" r:id="rId12"/>
      <w:headerReference w:type="first" r:id="rId13"/>
      <w:footerReference w:type="first" r:id="rId14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A71F11" w14:textId="77777777" w:rsidR="00E317ED" w:rsidRDefault="00E317ED">
      <w:r>
        <w:separator/>
      </w:r>
    </w:p>
  </w:endnote>
  <w:endnote w:type="continuationSeparator" w:id="0">
    <w:p w14:paraId="586CC4EE" w14:textId="77777777" w:rsidR="00E317ED" w:rsidRDefault="00E31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BC3C3EC-6CE2-42A0-9AC7-85C54D4F1ADD}"/>
    <w:embedBold r:id="rId2" w:fontKey="{9BB09916-0367-49C1-BECE-A61EA1A28FB8}"/>
    <w:embedItalic r:id="rId3" w:fontKey="{A27979CB-C192-4430-BA9E-15430404CC42}"/>
    <w:embedBoldItalic r:id="rId4" w:fontKey="{110CBD75-154F-477A-A39C-FB5F458FEE1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altName w:val="Calibri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55FB0710-57F4-473B-9A7C-C7532835AD48}"/>
    <w:embedBold r:id="rId6" w:fontKey="{848B08C6-BF2A-4E19-9CE5-DBF68096130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E6341BE-C163-4E34-93B3-56D7A182550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24B640C-DA92-4124-B103-04BB7F746B6E}"/>
    <w:embedBold r:id="rId9" w:fontKey="{99CBC78E-DF2F-43ED-B0F0-7D2E2049F46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05F166D4-EAF0-4421-9B19-5CF604315F2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4AF0CE0F-466C-4DF8-9CDF-C1FAEA94BE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EC522" w14:textId="77777777" w:rsidR="00BC59EF" w:rsidRPr="00CB7E17" w:rsidRDefault="00BC59EF" w:rsidP="00BC59EF"/>
  <w:sdt>
    <w:sdtPr>
      <w:rPr>
        <w:rFonts w:ascii="Georgia" w:hAnsi="Georgia"/>
        <w:b w:val="0"/>
        <w:spacing w:val="0"/>
        <w:sz w:val="20"/>
        <w:szCs w:val="20"/>
      </w:rPr>
      <w:alias w:val="textElement"/>
      <w:tag w:val="{&quot;templafy&quot;:{&quot;id&quot;:&quot;3e16a300-4e24-45da-b17a-987ebb5ca90f&quot;}}"/>
      <w:id w:val="-1351869914"/>
      <w:placeholder>
        <w:docPart w:val="1508E249D3DD417BACA245C3D819A236"/>
      </w:placeholder>
    </w:sdtPr>
    <w:sdtEndPr>
      <w:rPr>
        <w:sz w:val="21"/>
        <w:szCs w:val="24"/>
        <w:lang w:eastAsia="en-US"/>
      </w:rPr>
    </w:sdtEndPr>
    <w:sdtContent>
      <w:tbl>
        <w:tblPr>
          <w:tblW w:w="7541" w:type="dxa"/>
          <w:tblLayout w:type="fixed"/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>
        <w:tblGrid>
          <w:gridCol w:w="2613"/>
          <w:gridCol w:w="2337"/>
          <w:gridCol w:w="2591"/>
        </w:tblGrid>
        <w:tr w:rsidR="00C92291" w:rsidRPr="00E46258" w14:paraId="7E7B4627" w14:textId="77777777" w:rsidTr="00C92291">
          <w:bookmarkStart w:id="1" w:name="_Hlk480556382" w:displacedByCustomXml="next"/>
          <w:sdt>
            <w:sdtPr>
              <w:rPr>
                <w:rFonts w:ascii="Georgia" w:hAnsi="Georgia"/>
                <w:b w:val="0"/>
                <w:spacing w:val="0"/>
                <w:sz w:val="20"/>
                <w:szCs w:val="20"/>
              </w:rPr>
              <w:alias w:val="image"/>
              <w:tag w:val="{&quot;templafy&quot;:{&quot;id&quot;:&quot;76e052c3-f405-4dd6-98c6-9856774b93ff&quot;}}"/>
              <w:id w:val="-1433124284"/>
              <w:placeholder/>
              <w:picture/>
            </w:sdtPr>
            <w:sdtEndPr>
              <w:rPr>
                <w:rFonts w:ascii="AU Passata" w:hAnsi="AU Passata"/>
                <w:b/>
                <w:spacing w:val="10"/>
                <w:sz w:val="14"/>
                <w:szCs w:val="24"/>
              </w:rPr>
            </w:sdtEndPr>
            <w:sdtContent>
              <w:tc>
                <w:tcPr>
                  <w:tcW w:w="2613" w:type="dxa"/>
                </w:tcPr>
                <w:p w14:paraId="131D7DE0" w14:textId="77777777" w:rsidR="00000000" w:rsidRPr="009224E3" w:rsidRDefault="00000000" w:rsidP="00C92291">
                  <w:pPr>
                    <w:pStyle w:val="Template-Companyname"/>
                  </w:pPr>
                  <w:r>
                    <w:rPr>
                      <w:noProof/>
                    </w:rPr>
                    <w:drawing>
                      <wp:inline distT="0" distB="0" distL="0" distR="0" wp14:anchorId="10C4A269" wp14:editId="629743A0">
                        <wp:extent cx="648000" cy="648000"/>
                        <wp:effectExtent l="0" t="0" r="0" b="0"/>
                        <wp:docPr id="2025380938" name="Picture 2" descr="A white square with a blue border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25380938" name="Picture 2" descr="A white square with a blue border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000" cy="64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sdtContent>
          </w:sdt>
          <w:tc>
            <w:tcPr>
              <w:tcW w:w="2337" w:type="dxa"/>
              <w:vAlign w:val="bottom"/>
            </w:tcPr>
            <w:sdt>
              <w:sdtPr>
                <w:alias w:val="UnitName"/>
                <w:tag w:val="{&quot;templafy&quot;:{&quot;id&quot;:&quot;c5b895d3-a455-4fc6-b6d3-8d38ec618b49&quot;}}"/>
                <w:id w:val="-1729993514"/>
                <w:placeholder/>
              </w:sdtPr>
              <w:sdtContent>
                <w:p w14:paraId="6D72A9A7" w14:textId="77777777" w:rsidR="00F267B8" w:rsidRDefault="00000000">
                  <w:pPr>
                    <w:pStyle w:val="Template-Companyname"/>
                  </w:pPr>
                  <w:r>
                    <w:t>Institut for Bio- og Kemiteknologi</w:t>
                  </w:r>
                </w:p>
              </w:sdtContent>
            </w:sdt>
            <w:sdt>
              <w:sdtPr>
                <w:alias w:val="AU"/>
                <w:tag w:val="{&quot;templafy&quot;:{&quot;id&quot;:&quot;fb5e6573-32bd-43d3-8427-7cdca505c42a&quot;}}"/>
                <w:id w:val="1010029915"/>
                <w:placeholder/>
              </w:sdtPr>
              <w:sdtContent>
                <w:p w14:paraId="62E35D1C" w14:textId="77777777" w:rsidR="00F267B8" w:rsidRDefault="00000000">
                  <w:pPr>
                    <w:pStyle w:val="Template-Address"/>
                  </w:pPr>
                  <w:r>
                    <w:t>Aarhus Universitet</w:t>
                  </w:r>
                </w:p>
              </w:sdtContent>
            </w:sdt>
            <w:sdt>
              <w:sdtPr>
                <w:alias w:val="Address"/>
                <w:tag w:val="{&quot;templafy&quot;:{&quot;id&quot;:&quot;8eddc57e-56f9-4ca7-9027-1b36cfd0883b&quot;}}"/>
                <w:id w:val="-313268981"/>
                <w:placeholder/>
              </w:sdtPr>
              <w:sdtContent>
                <w:p w14:paraId="4777D54F" w14:textId="77777777" w:rsidR="00F267B8" w:rsidRDefault="00000000">
                  <w:pPr>
                    <w:pStyle w:val="Template-Address"/>
                  </w:pPr>
                  <w:r>
                    <w:t>Gustav Wieds Vej 10D</w:t>
                  </w:r>
                </w:p>
                <w:p w14:paraId="5B3F253E" w14:textId="77777777" w:rsidR="00F267B8" w:rsidRDefault="00000000">
                  <w:pPr>
                    <w:pStyle w:val="Template-Address"/>
                  </w:pPr>
                  <w:r>
                    <w:t>8000 Aarhus C</w:t>
                  </w:r>
                </w:p>
              </w:sdtContent>
            </w:sdt>
          </w:tc>
          <w:tc>
            <w:tcPr>
              <w:tcW w:w="2591" w:type="dxa"/>
              <w:vAlign w:val="bottom"/>
            </w:tcPr>
            <w:sdt>
              <w:sdtPr>
                <w:alias w:val="group"/>
                <w:tag w:val="{&quot;templafy&quot;:{&quot;id&quot;:&quot;1d592c57-ecbc-4a6a-98cd-b8301b2e69d7&quot;}}"/>
                <w:id w:val="-681814133"/>
                <w:placeholder/>
              </w:sdtPr>
              <w:sdtContent>
                <w:p w14:paraId="2084AACB" w14:textId="77777777" w:rsidR="00000000" w:rsidRPr="004879B0" w:rsidRDefault="00000000" w:rsidP="00C92291">
                  <w:pPr>
                    <w:pStyle w:val="Template-Address"/>
                    <w:jc w:val="right"/>
                  </w:pPr>
                  <w:sdt>
                    <w:sdtPr>
                      <w:alias w:val="Tel label"/>
                      <w:tag w:val="{&quot;templafy&quot;:{&quot;id&quot;:&quot;9c0b86aa-20a1-45c5-b98e-ff7e20070279&quot;}}"/>
                      <w:id w:val="-1673252358"/>
                      <w:placeholder/>
                    </w:sdtPr>
                    <w:sdtContent>
                      <w:r>
                        <w:t>Tlf.</w:t>
                      </w:r>
                    </w:sdtContent>
                  </w:sdt>
                  <w:r w:rsidRPr="004879B0">
                    <w:t xml:space="preserve">: </w:t>
                  </w:r>
                  <w:sdt>
                    <w:sdtPr>
                      <w:alias w:val="Phone"/>
                      <w:tag w:val="{&quot;templafy&quot;:{&quot;id&quot;:&quot;bb4d0806-0ce7-4962-9de8-7c3a48892755&quot;}}"/>
                      <w:id w:val="-1608182804"/>
                      <w:placeholder/>
                    </w:sdtPr>
                    <w:sdtContent>
                      <w:r>
                        <w:t>+45 8715 0000</w:t>
                      </w:r>
                    </w:sdtContent>
                  </w:sdt>
                </w:p>
              </w:sdtContent>
            </w:sdt>
            <w:sdt>
              <w:sdtPr>
                <w:rPr>
                  <w:vanish/>
                </w:rPr>
                <w:alias w:val="group"/>
                <w:tag w:val="{&quot;templafy&quot;:{&quot;id&quot;:&quot;d9420c85-a401-41b9-bfb7-76db34d701e6&quot;}}"/>
                <w:id w:val="1768879550"/>
                <w:placeholder/>
              </w:sdtPr>
              <w:sdtContent>
                <w:p w14:paraId="1C98FD79" w14:textId="77777777" w:rsidR="00000000" w:rsidRPr="004879B0" w:rsidRDefault="00000000" w:rsidP="00C92291">
                  <w:pPr>
                    <w:pStyle w:val="Template-Address"/>
                    <w:jc w:val="right"/>
                    <w:rPr>
                      <w:vanish/>
                    </w:rPr>
                  </w:pPr>
                  <w:sdt>
                    <w:sdtPr>
                      <w:rPr>
                        <w:vanish/>
                      </w:rPr>
                      <w:alias w:val="Fax label"/>
                      <w:tag w:val="{&quot;templafy&quot;:{&quot;id&quot;:&quot;c78b315f-39d1-4406-8dab-84cb87d6077d&quot;}}"/>
                      <w:id w:val="-1851249066"/>
                      <w:placeholder/>
                    </w:sdtPr>
                    <w:sdtContent>
                      <w:r>
                        <w:rPr>
                          <w:vanish/>
                        </w:rPr>
                        <w:t>Fax</w:t>
                      </w:r>
                    </w:sdtContent>
                  </w:sdt>
                  <w:r w:rsidRPr="004879B0">
                    <w:rPr>
                      <w:vanish/>
                    </w:rPr>
                    <w:t xml:space="preserve">: </w:t>
                  </w:r>
                  <w:sdt>
                    <w:sdtPr>
                      <w:rPr>
                        <w:vanish/>
                      </w:rPr>
                      <w:alias w:val="Fax"/>
                      <w:tag w:val="{&quot;templafy&quot;:{&quot;id&quot;:&quot;7b02f121-d957-4bb2-83c0-b159c33c980a&quot;}}"/>
                      <w:id w:val="-428745966"/>
                      <w:placeholder/>
                    </w:sdtPr>
                    <w:sdtContent>
                      <w:r>
                        <w:rPr>
                          <w:vanish/>
                        </w:rPr>
                        <w:t>​</w:t>
                      </w:r>
                    </w:sdtContent>
                  </w:sdt>
                </w:p>
              </w:sdtContent>
            </w:sdt>
            <w:sdt>
              <w:sdtPr>
                <w:alias w:val="group"/>
                <w:tag w:val="{&quot;templafy&quot;:{&quot;id&quot;:&quot;70f95db1-505f-4cc6-9357-aca98eacdd9b&quot;}}"/>
                <w:id w:val="-1551761767"/>
                <w:placeholder/>
              </w:sdtPr>
              <w:sdtContent>
                <w:p w14:paraId="3440C8A0" w14:textId="77777777" w:rsidR="00000000" w:rsidRPr="00E46258" w:rsidRDefault="00000000" w:rsidP="00C92291">
                  <w:pPr>
                    <w:pStyle w:val="Template-Address"/>
                    <w:jc w:val="right"/>
                    <w:rPr>
                      <w:lang w:val="en-GB"/>
                    </w:rPr>
                  </w:pPr>
                  <w:sdt>
                    <w:sdtPr>
                      <w:alias w:val="Email label"/>
                      <w:tag w:val="{&quot;templafy&quot;:{&quot;id&quot;:&quot;7300ba10-b5d8-40c4-b867-c138c5e40bbe&quot;}}"/>
                      <w:id w:val="-1567332359"/>
                      <w:placeholder/>
                    </w:sdtPr>
                    <w:sdtContent>
                      <w:r w:rsidRPr="00E46258">
                        <w:rPr>
                          <w:lang w:val="en-GB"/>
                        </w:rPr>
                        <w:t>E-mail</w:t>
                      </w:r>
                    </w:sdtContent>
                  </w:sdt>
                  <w:r w:rsidRPr="00E46258">
                    <w:rPr>
                      <w:lang w:val="en-GB"/>
                    </w:rPr>
                    <w:t xml:space="preserve">: </w:t>
                  </w:r>
                  <w:sdt>
                    <w:sdtPr>
                      <w:alias w:val="Email"/>
                      <w:tag w:val="{&quot;templafy&quot;:{&quot;id&quot;:&quot;7d7e24ac-2574-4c29-ae6f-5e45efeaa6ef&quot;}}"/>
                      <w:id w:val="524449441"/>
                      <w:placeholder/>
                    </w:sdtPr>
                    <w:sdtContent>
                      <w:r w:rsidRPr="00E46258">
                        <w:rPr>
                          <w:lang w:val="en-GB"/>
                        </w:rPr>
                        <w:t>bce@au.dk</w:t>
                      </w:r>
                    </w:sdtContent>
                  </w:sdt>
                </w:p>
              </w:sdtContent>
            </w:sdt>
            <w:sdt>
              <w:sdtPr>
                <w:alias w:val="group"/>
                <w:tag w:val="{&quot;templafy&quot;:{&quot;id&quot;:&quot;052c2a22-6513-43e7-8f1e-22ca4b45bbd4&quot;}}"/>
                <w:id w:val="-1375077903"/>
                <w:placeholder/>
              </w:sdtPr>
              <w:sdtContent>
                <w:p w14:paraId="345D6869" w14:textId="77777777" w:rsidR="00000000" w:rsidRPr="00E46258" w:rsidRDefault="00000000" w:rsidP="00C92291">
                  <w:pPr>
                    <w:pStyle w:val="Template-Address"/>
                    <w:jc w:val="right"/>
                    <w:rPr>
                      <w:lang w:val="en-GB"/>
                    </w:rPr>
                  </w:pPr>
                  <w:sdt>
                    <w:sdtPr>
                      <w:alias w:val="Web label"/>
                      <w:tag w:val="{&quot;templafy&quot;:{&quot;id&quot;:&quot;ef6fb5e1-16c4-435c-99b5-a6faa1b74d08&quot;}}"/>
                      <w:id w:val="1466002086"/>
                      <w:placeholder/>
                    </w:sdtPr>
                    <w:sdtContent>
                      <w:r w:rsidRPr="00E46258">
                        <w:rPr>
                          <w:lang w:val="en-GB"/>
                        </w:rPr>
                        <w:t>Web</w:t>
                      </w:r>
                    </w:sdtContent>
                  </w:sdt>
                  <w:r w:rsidRPr="00E46258">
                    <w:rPr>
                      <w:lang w:val="en-GB"/>
                    </w:rPr>
                    <w:t xml:space="preserve">: </w:t>
                  </w:r>
                  <w:sdt>
                    <w:sdtPr>
                      <w:alias w:val="Www"/>
                      <w:tag w:val="{&quot;templafy&quot;:{&quot;id&quot;:&quot;cae2382a-4c42-4515-a4bb-e0cac8190cd4&quot;}}"/>
                      <w:id w:val="-1398432430"/>
                      <w:placeholder/>
                    </w:sdtPr>
                    <w:sdtContent>
                      <w:r w:rsidRPr="00E46258">
                        <w:rPr>
                          <w:lang w:val="en-GB"/>
                        </w:rPr>
                        <w:t>http://bce.au.dk</w:t>
                      </w:r>
                    </w:sdtContent>
                  </w:sdt>
                </w:p>
              </w:sdtContent>
            </w:sdt>
          </w:tc>
        </w:tr>
      </w:tbl>
      <w:p w14:paraId="5A3F4758" w14:textId="77777777" w:rsidR="00000000" w:rsidRPr="004879B0" w:rsidRDefault="00000000" w:rsidP="006B4632">
        <w:pPr>
          <w:spacing w:line="14" w:lineRule="exact"/>
        </w:pPr>
      </w:p>
      <w:bookmarkEnd w:id="1" w:displacedByCustomXml="next"/>
    </w:sdtContent>
  </w:sdt>
  <w:p w14:paraId="48A0DA81" w14:textId="77777777" w:rsidR="00EC0BB0" w:rsidRPr="00BC59EF" w:rsidRDefault="00EC0BB0" w:rsidP="00BC59EF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E6181F" w14:textId="77777777" w:rsidR="00E317ED" w:rsidRDefault="00E317ED">
      <w:r>
        <w:separator/>
      </w:r>
    </w:p>
  </w:footnote>
  <w:footnote w:type="continuationSeparator" w:id="0">
    <w:p w14:paraId="25E0868D" w14:textId="77777777" w:rsidR="00E317ED" w:rsidRDefault="00E317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alias w:val="textElement"/>
      <w:tag w:val="{&quot;templafy&quot;:{&quot;id&quot;:&quot;f8562b30-d5ba-46c9-ae4d-ba67fb6c4909&quot;}}"/>
      <w:id w:val="123052967"/>
      <w:placeholder>
        <w:docPart w:val="BAB8077D2C20451A99E387CBEA628BE2"/>
      </w:placeholder>
    </w:sdtPr>
    <w:sdtContent>
      <w:p w14:paraId="6A1F9A14" w14:textId="77777777" w:rsidR="00000000" w:rsidRPr="00CB7E17" w:rsidRDefault="00000000" w:rsidP="00E16A97">
        <w:pPr>
          <w:pStyle w:val="Sidehoved"/>
        </w:pPr>
        <w:r w:rsidRPr="00CB7E17">
          <w:rPr>
            <w:noProof/>
          </w:rPr>
          <mc:AlternateContent>
            <mc:Choice Requires="wpc">
              <w:drawing>
                <wp:anchor distT="0" distB="0" distL="114300" distR="114300" simplePos="0" relativeHeight="251656192" behindDoc="0" locked="0" layoutInCell="1" allowOverlap="1" wp14:anchorId="7CD7EB0D" wp14:editId="026144BE">
                  <wp:simplePos x="0" y="0"/>
                  <wp:positionH relativeFrom="page">
                    <wp:posOffset>720090</wp:posOffset>
                  </wp:positionH>
                  <wp:positionV relativeFrom="page">
                    <wp:posOffset>360045</wp:posOffset>
                  </wp:positionV>
                  <wp:extent cx="609600" cy="304800"/>
                  <wp:effectExtent l="0" t="0" r="0" b="0"/>
                  <wp:wrapNone/>
                  <wp:docPr id="1" name="LogoCanvasHide0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Canvas">
                      <wpc:wpc>
                        <wpc:bg>
                          <a:noFill/>
                        </wpc:bg>
                        <wpc:whole>
                          <a:ln>
                            <a:noFill/>
                          </a:ln>
                        </wpc:whole>
                        <wps:wsp>
                          <wps:cNvPr id="3" name="U"/>
                          <wps:cNvSpPr>
                            <a:spLocks/>
                          </wps:cNvSpPr>
                          <wps:spPr bwMode="auto">
                            <a:xfrm>
                              <a:off x="304800" y="152400"/>
                              <a:ext cx="304800" cy="152400"/>
                            </a:xfrm>
                            <a:custGeom>
                              <a:avLst/>
                              <a:gdLst>
                                <a:gd name="T0" fmla="*/ 8139 w 8160"/>
                                <a:gd name="T1" fmla="*/ 416 h 4080"/>
                                <a:gd name="T2" fmla="*/ 8033 w 8160"/>
                                <a:gd name="T3" fmla="*/ 1019 h 4080"/>
                                <a:gd name="T4" fmla="*/ 7841 w 8160"/>
                                <a:gd name="T5" fmla="*/ 1587 h 4080"/>
                                <a:gd name="T6" fmla="*/ 7571 w 8160"/>
                                <a:gd name="T7" fmla="*/ 2114 h 4080"/>
                                <a:gd name="T8" fmla="*/ 7231 w 8160"/>
                                <a:gd name="T9" fmla="*/ 2594 h 4080"/>
                                <a:gd name="T10" fmla="*/ 6827 w 8160"/>
                                <a:gd name="T11" fmla="*/ 3019 h 4080"/>
                                <a:gd name="T12" fmla="*/ 6365 w 8160"/>
                                <a:gd name="T13" fmla="*/ 3382 h 4080"/>
                                <a:gd name="T14" fmla="*/ 5853 w 8160"/>
                                <a:gd name="T15" fmla="*/ 3677 h 4080"/>
                                <a:gd name="T16" fmla="*/ 5297 w 8160"/>
                                <a:gd name="T17" fmla="*/ 3896 h 4080"/>
                                <a:gd name="T18" fmla="*/ 4703 w 8160"/>
                                <a:gd name="T19" fmla="*/ 4033 h 4080"/>
                                <a:gd name="T20" fmla="*/ 4080 w 8160"/>
                                <a:gd name="T21" fmla="*/ 4080 h 4080"/>
                                <a:gd name="T22" fmla="*/ 3460 w 8160"/>
                                <a:gd name="T23" fmla="*/ 4033 h 4080"/>
                                <a:gd name="T24" fmla="*/ 2868 w 8160"/>
                                <a:gd name="T25" fmla="*/ 3896 h 4080"/>
                                <a:gd name="T26" fmla="*/ 2313 w 8160"/>
                                <a:gd name="T27" fmla="*/ 3677 h 4080"/>
                                <a:gd name="T28" fmla="*/ 1800 w 8160"/>
                                <a:gd name="T29" fmla="*/ 3382 h 4080"/>
                                <a:gd name="T30" fmla="*/ 1338 w 8160"/>
                                <a:gd name="T31" fmla="*/ 3019 h 4080"/>
                                <a:gd name="T32" fmla="*/ 933 w 8160"/>
                                <a:gd name="T33" fmla="*/ 2594 h 4080"/>
                                <a:gd name="T34" fmla="*/ 592 w 8160"/>
                                <a:gd name="T35" fmla="*/ 2114 h 4080"/>
                                <a:gd name="T36" fmla="*/ 321 w 8160"/>
                                <a:gd name="T37" fmla="*/ 1587 h 4080"/>
                                <a:gd name="T38" fmla="*/ 129 w 8160"/>
                                <a:gd name="T39" fmla="*/ 1019 h 4080"/>
                                <a:gd name="T40" fmla="*/ 21 w 8160"/>
                                <a:gd name="T41" fmla="*/ 416 h 4080"/>
                                <a:gd name="T42" fmla="*/ 2040 w 8160"/>
                                <a:gd name="T43" fmla="*/ 0 h 4080"/>
                                <a:gd name="T44" fmla="*/ 2064 w 8160"/>
                                <a:gd name="T45" fmla="*/ 309 h 4080"/>
                                <a:gd name="T46" fmla="*/ 2133 w 8160"/>
                                <a:gd name="T47" fmla="*/ 604 h 4080"/>
                                <a:gd name="T48" fmla="*/ 2243 w 8160"/>
                                <a:gd name="T49" fmla="*/ 881 h 4080"/>
                                <a:gd name="T50" fmla="*/ 2391 w 8160"/>
                                <a:gd name="T51" fmla="*/ 1137 h 4080"/>
                                <a:gd name="T52" fmla="*/ 2572 w 8160"/>
                                <a:gd name="T53" fmla="*/ 1369 h 4080"/>
                                <a:gd name="T54" fmla="*/ 2786 w 8160"/>
                                <a:gd name="T55" fmla="*/ 1572 h 4080"/>
                                <a:gd name="T56" fmla="*/ 3025 w 8160"/>
                                <a:gd name="T57" fmla="*/ 1743 h 4080"/>
                                <a:gd name="T58" fmla="*/ 3290 w 8160"/>
                                <a:gd name="T59" fmla="*/ 1879 h 4080"/>
                                <a:gd name="T60" fmla="*/ 3573 w 8160"/>
                                <a:gd name="T61" fmla="*/ 1976 h 4080"/>
                                <a:gd name="T62" fmla="*/ 3873 w 8160"/>
                                <a:gd name="T63" fmla="*/ 2030 h 4080"/>
                                <a:gd name="T64" fmla="*/ 4186 w 8160"/>
                                <a:gd name="T65" fmla="*/ 2037 h 4080"/>
                                <a:gd name="T66" fmla="*/ 4492 w 8160"/>
                                <a:gd name="T67" fmla="*/ 1998 h 4080"/>
                                <a:gd name="T68" fmla="*/ 4784 w 8160"/>
                                <a:gd name="T69" fmla="*/ 1916 h 4080"/>
                                <a:gd name="T70" fmla="*/ 5054 w 8160"/>
                                <a:gd name="T71" fmla="*/ 1792 h 4080"/>
                                <a:gd name="T72" fmla="*/ 5303 w 8160"/>
                                <a:gd name="T73" fmla="*/ 1632 h 4080"/>
                                <a:gd name="T74" fmla="*/ 5524 w 8160"/>
                                <a:gd name="T75" fmla="*/ 1439 h 4080"/>
                                <a:gd name="T76" fmla="*/ 5716 w 8160"/>
                                <a:gd name="T77" fmla="*/ 1217 h 4080"/>
                                <a:gd name="T78" fmla="*/ 5875 w 8160"/>
                                <a:gd name="T79" fmla="*/ 969 h 4080"/>
                                <a:gd name="T80" fmla="*/ 5997 w 8160"/>
                                <a:gd name="T81" fmla="*/ 699 h 4080"/>
                                <a:gd name="T82" fmla="*/ 6079 w 8160"/>
                                <a:gd name="T83" fmla="*/ 409 h 4080"/>
                                <a:gd name="T84" fmla="*/ 6118 w 8160"/>
                                <a:gd name="T85" fmla="*/ 104 h 4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8160" h="4080">
                                  <a:moveTo>
                                    <a:pt x="8160" y="0"/>
                                  </a:moveTo>
                                  <a:lnTo>
                                    <a:pt x="8155" y="209"/>
                                  </a:lnTo>
                                  <a:lnTo>
                                    <a:pt x="8139" y="416"/>
                                  </a:lnTo>
                                  <a:lnTo>
                                    <a:pt x="8113" y="620"/>
                                  </a:lnTo>
                                  <a:lnTo>
                                    <a:pt x="8077" y="821"/>
                                  </a:lnTo>
                                  <a:lnTo>
                                    <a:pt x="8033" y="1019"/>
                                  </a:lnTo>
                                  <a:lnTo>
                                    <a:pt x="7977" y="1212"/>
                                  </a:lnTo>
                                  <a:lnTo>
                                    <a:pt x="7913" y="1401"/>
                                  </a:lnTo>
                                  <a:lnTo>
                                    <a:pt x="7841" y="1587"/>
                                  </a:lnTo>
                                  <a:lnTo>
                                    <a:pt x="7759" y="1768"/>
                                  </a:lnTo>
                                  <a:lnTo>
                                    <a:pt x="7669" y="1943"/>
                                  </a:lnTo>
                                  <a:lnTo>
                                    <a:pt x="7571" y="2114"/>
                                  </a:lnTo>
                                  <a:lnTo>
                                    <a:pt x="7465" y="2280"/>
                                  </a:lnTo>
                                  <a:lnTo>
                                    <a:pt x="7352" y="2440"/>
                                  </a:lnTo>
                                  <a:lnTo>
                                    <a:pt x="7231" y="2594"/>
                                  </a:lnTo>
                                  <a:lnTo>
                                    <a:pt x="7103" y="2742"/>
                                  </a:lnTo>
                                  <a:lnTo>
                                    <a:pt x="6968" y="2884"/>
                                  </a:lnTo>
                                  <a:lnTo>
                                    <a:pt x="6827" y="3019"/>
                                  </a:lnTo>
                                  <a:lnTo>
                                    <a:pt x="6679" y="3148"/>
                                  </a:lnTo>
                                  <a:lnTo>
                                    <a:pt x="6525" y="3268"/>
                                  </a:lnTo>
                                  <a:lnTo>
                                    <a:pt x="6365" y="3382"/>
                                  </a:lnTo>
                                  <a:lnTo>
                                    <a:pt x="6200" y="3488"/>
                                  </a:lnTo>
                                  <a:lnTo>
                                    <a:pt x="6028" y="3586"/>
                                  </a:lnTo>
                                  <a:lnTo>
                                    <a:pt x="5853" y="3677"/>
                                  </a:lnTo>
                                  <a:lnTo>
                                    <a:pt x="5671" y="3759"/>
                                  </a:lnTo>
                                  <a:lnTo>
                                    <a:pt x="5487" y="3832"/>
                                  </a:lnTo>
                                  <a:lnTo>
                                    <a:pt x="5297" y="3896"/>
                                  </a:lnTo>
                                  <a:lnTo>
                                    <a:pt x="5103" y="3951"/>
                                  </a:lnTo>
                                  <a:lnTo>
                                    <a:pt x="4905" y="3997"/>
                                  </a:lnTo>
                                  <a:lnTo>
                                    <a:pt x="4703" y="4033"/>
                                  </a:lnTo>
                                  <a:lnTo>
                                    <a:pt x="4499" y="4059"/>
                                  </a:lnTo>
                                  <a:lnTo>
                                    <a:pt x="4291" y="4075"/>
                                  </a:lnTo>
                                  <a:lnTo>
                                    <a:pt x="4080" y="4080"/>
                                  </a:lnTo>
                                  <a:lnTo>
                                    <a:pt x="3871" y="4075"/>
                                  </a:lnTo>
                                  <a:lnTo>
                                    <a:pt x="3664" y="4059"/>
                                  </a:lnTo>
                                  <a:lnTo>
                                    <a:pt x="3460" y="4033"/>
                                  </a:lnTo>
                                  <a:lnTo>
                                    <a:pt x="3259" y="3997"/>
                                  </a:lnTo>
                                  <a:lnTo>
                                    <a:pt x="3062" y="3951"/>
                                  </a:lnTo>
                                  <a:lnTo>
                                    <a:pt x="2868" y="3896"/>
                                  </a:lnTo>
                                  <a:lnTo>
                                    <a:pt x="2679" y="3832"/>
                                  </a:lnTo>
                                  <a:lnTo>
                                    <a:pt x="2494" y="3759"/>
                                  </a:lnTo>
                                  <a:lnTo>
                                    <a:pt x="2313" y="3677"/>
                                  </a:lnTo>
                                  <a:lnTo>
                                    <a:pt x="2137" y="3586"/>
                                  </a:lnTo>
                                  <a:lnTo>
                                    <a:pt x="1967" y="3488"/>
                                  </a:lnTo>
                                  <a:lnTo>
                                    <a:pt x="1800" y="3382"/>
                                  </a:lnTo>
                                  <a:lnTo>
                                    <a:pt x="1640" y="3268"/>
                                  </a:lnTo>
                                  <a:lnTo>
                                    <a:pt x="1486" y="3148"/>
                                  </a:lnTo>
                                  <a:lnTo>
                                    <a:pt x="1338" y="3019"/>
                                  </a:lnTo>
                                  <a:lnTo>
                                    <a:pt x="1196" y="2884"/>
                                  </a:lnTo>
                                  <a:lnTo>
                                    <a:pt x="1061" y="2742"/>
                                  </a:lnTo>
                                  <a:lnTo>
                                    <a:pt x="933" y="2594"/>
                                  </a:lnTo>
                                  <a:lnTo>
                                    <a:pt x="812" y="2440"/>
                                  </a:lnTo>
                                  <a:lnTo>
                                    <a:pt x="698" y="2280"/>
                                  </a:lnTo>
                                  <a:lnTo>
                                    <a:pt x="592" y="2114"/>
                                  </a:lnTo>
                                  <a:lnTo>
                                    <a:pt x="493" y="1943"/>
                                  </a:lnTo>
                                  <a:lnTo>
                                    <a:pt x="403" y="1768"/>
                                  </a:lnTo>
                                  <a:lnTo>
                                    <a:pt x="321" y="1587"/>
                                  </a:lnTo>
                                  <a:lnTo>
                                    <a:pt x="248" y="1401"/>
                                  </a:lnTo>
                                  <a:lnTo>
                                    <a:pt x="184" y="1212"/>
                                  </a:lnTo>
                                  <a:lnTo>
                                    <a:pt x="129" y="1019"/>
                                  </a:lnTo>
                                  <a:lnTo>
                                    <a:pt x="83" y="821"/>
                                  </a:lnTo>
                                  <a:lnTo>
                                    <a:pt x="47" y="620"/>
                                  </a:lnTo>
                                  <a:lnTo>
                                    <a:pt x="21" y="416"/>
                                  </a:lnTo>
                                  <a:lnTo>
                                    <a:pt x="5" y="20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40" y="0"/>
                                  </a:lnTo>
                                  <a:lnTo>
                                    <a:pt x="2043" y="104"/>
                                  </a:lnTo>
                                  <a:lnTo>
                                    <a:pt x="2051" y="207"/>
                                  </a:lnTo>
                                  <a:lnTo>
                                    <a:pt x="2064" y="309"/>
                                  </a:lnTo>
                                  <a:lnTo>
                                    <a:pt x="2082" y="409"/>
                                  </a:lnTo>
                                  <a:lnTo>
                                    <a:pt x="2105" y="507"/>
                                  </a:lnTo>
                                  <a:lnTo>
                                    <a:pt x="2133" y="604"/>
                                  </a:lnTo>
                                  <a:lnTo>
                                    <a:pt x="2164" y="699"/>
                                  </a:lnTo>
                                  <a:lnTo>
                                    <a:pt x="2201" y="791"/>
                                  </a:lnTo>
                                  <a:lnTo>
                                    <a:pt x="2243" y="881"/>
                                  </a:lnTo>
                                  <a:lnTo>
                                    <a:pt x="2288" y="969"/>
                                  </a:lnTo>
                                  <a:lnTo>
                                    <a:pt x="2337" y="1055"/>
                                  </a:lnTo>
                                  <a:lnTo>
                                    <a:pt x="2391" y="1137"/>
                                  </a:lnTo>
                                  <a:lnTo>
                                    <a:pt x="2448" y="1217"/>
                                  </a:lnTo>
                                  <a:lnTo>
                                    <a:pt x="2508" y="1294"/>
                                  </a:lnTo>
                                  <a:lnTo>
                                    <a:pt x="2572" y="1369"/>
                                  </a:lnTo>
                                  <a:lnTo>
                                    <a:pt x="2641" y="1439"/>
                                  </a:lnTo>
                                  <a:lnTo>
                                    <a:pt x="2711" y="1508"/>
                                  </a:lnTo>
                                  <a:lnTo>
                                    <a:pt x="2786" y="1572"/>
                                  </a:lnTo>
                                  <a:lnTo>
                                    <a:pt x="2863" y="1632"/>
                                  </a:lnTo>
                                  <a:lnTo>
                                    <a:pt x="2943" y="1689"/>
                                  </a:lnTo>
                                  <a:lnTo>
                                    <a:pt x="3025" y="1743"/>
                                  </a:lnTo>
                                  <a:lnTo>
                                    <a:pt x="3111" y="1792"/>
                                  </a:lnTo>
                                  <a:lnTo>
                                    <a:pt x="3199" y="1838"/>
                                  </a:lnTo>
                                  <a:lnTo>
                                    <a:pt x="3290" y="1879"/>
                                  </a:lnTo>
                                  <a:lnTo>
                                    <a:pt x="3381" y="1916"/>
                                  </a:lnTo>
                                  <a:lnTo>
                                    <a:pt x="3476" y="1948"/>
                                  </a:lnTo>
                                  <a:lnTo>
                                    <a:pt x="3573" y="1976"/>
                                  </a:lnTo>
                                  <a:lnTo>
                                    <a:pt x="3671" y="1998"/>
                                  </a:lnTo>
                                  <a:lnTo>
                                    <a:pt x="3771" y="2017"/>
                                  </a:lnTo>
                                  <a:lnTo>
                                    <a:pt x="3873" y="2030"/>
                                  </a:lnTo>
                                  <a:lnTo>
                                    <a:pt x="3976" y="2037"/>
                                  </a:lnTo>
                                  <a:lnTo>
                                    <a:pt x="4080" y="2040"/>
                                  </a:lnTo>
                                  <a:lnTo>
                                    <a:pt x="4186" y="2037"/>
                                  </a:lnTo>
                                  <a:lnTo>
                                    <a:pt x="4289" y="2030"/>
                                  </a:lnTo>
                                  <a:lnTo>
                                    <a:pt x="4392" y="2017"/>
                                  </a:lnTo>
                                  <a:lnTo>
                                    <a:pt x="4492" y="1998"/>
                                  </a:lnTo>
                                  <a:lnTo>
                                    <a:pt x="4591" y="1976"/>
                                  </a:lnTo>
                                  <a:lnTo>
                                    <a:pt x="4688" y="1948"/>
                                  </a:lnTo>
                                  <a:lnTo>
                                    <a:pt x="4784" y="1916"/>
                                  </a:lnTo>
                                  <a:lnTo>
                                    <a:pt x="4876" y="1879"/>
                                  </a:lnTo>
                                  <a:lnTo>
                                    <a:pt x="4966" y="1838"/>
                                  </a:lnTo>
                                  <a:lnTo>
                                    <a:pt x="5054" y="1792"/>
                                  </a:lnTo>
                                  <a:lnTo>
                                    <a:pt x="5140" y="1743"/>
                                  </a:lnTo>
                                  <a:lnTo>
                                    <a:pt x="5222" y="1689"/>
                                  </a:lnTo>
                                  <a:lnTo>
                                    <a:pt x="5303" y="1632"/>
                                  </a:lnTo>
                                  <a:lnTo>
                                    <a:pt x="5379" y="1572"/>
                                  </a:lnTo>
                                  <a:lnTo>
                                    <a:pt x="5454" y="1508"/>
                                  </a:lnTo>
                                  <a:lnTo>
                                    <a:pt x="5524" y="1439"/>
                                  </a:lnTo>
                                  <a:lnTo>
                                    <a:pt x="5592" y="1369"/>
                                  </a:lnTo>
                                  <a:lnTo>
                                    <a:pt x="5656" y="1294"/>
                                  </a:lnTo>
                                  <a:lnTo>
                                    <a:pt x="5716" y="1217"/>
                                  </a:lnTo>
                                  <a:lnTo>
                                    <a:pt x="5773" y="1137"/>
                                  </a:lnTo>
                                  <a:lnTo>
                                    <a:pt x="5826" y="1055"/>
                                  </a:lnTo>
                                  <a:lnTo>
                                    <a:pt x="5875" y="969"/>
                                  </a:lnTo>
                                  <a:lnTo>
                                    <a:pt x="5920" y="881"/>
                                  </a:lnTo>
                                  <a:lnTo>
                                    <a:pt x="5961" y="791"/>
                                  </a:lnTo>
                                  <a:lnTo>
                                    <a:pt x="5997" y="699"/>
                                  </a:lnTo>
                                  <a:lnTo>
                                    <a:pt x="6029" y="604"/>
                                  </a:lnTo>
                                  <a:lnTo>
                                    <a:pt x="6057" y="507"/>
                                  </a:lnTo>
                                  <a:lnTo>
                                    <a:pt x="6079" y="409"/>
                                  </a:lnTo>
                                  <a:lnTo>
                                    <a:pt x="6097" y="309"/>
                                  </a:lnTo>
                                  <a:lnTo>
                                    <a:pt x="6110" y="207"/>
                                  </a:lnTo>
                                  <a:lnTo>
                                    <a:pt x="6118" y="104"/>
                                  </a:lnTo>
                                  <a:lnTo>
                                    <a:pt x="6120" y="0"/>
                                  </a:lnTo>
                                  <a:lnTo>
                                    <a:pt x="8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A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4800" cy="304800"/>
                            </a:xfrm>
                            <a:custGeom>
                              <a:avLst/>
                              <a:gdLst>
                                <a:gd name="T0" fmla="*/ 2878 w 8160"/>
                                <a:gd name="T1" fmla="*/ 8160 h 8160"/>
                                <a:gd name="T2" fmla="*/ 0 w 8160"/>
                                <a:gd name="T3" fmla="*/ 8160 h 8160"/>
                                <a:gd name="T4" fmla="*/ 8160 w 8160"/>
                                <a:gd name="T5" fmla="*/ 0 h 8160"/>
                                <a:gd name="T6" fmla="*/ 8160 w 8160"/>
                                <a:gd name="T7" fmla="*/ 2892 h 8160"/>
                                <a:gd name="T8" fmla="*/ 2878 w 8160"/>
                                <a:gd name="T9" fmla="*/ 8160 h 8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60" h="8160">
                                  <a:moveTo>
                                    <a:pt x="2878" y="8160"/>
                                  </a:moveTo>
                                  <a:lnTo>
                                    <a:pt x="0" y="8160"/>
                                  </a:lnTo>
                                  <a:lnTo>
                                    <a:pt x="8160" y="0"/>
                                  </a:lnTo>
                                  <a:lnTo>
                                    <a:pt x="8160" y="2892"/>
                                  </a:lnTo>
                                  <a:lnTo>
                                    <a:pt x="2878" y="8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c:wp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4A5EC09" id="LogoCanvasHide01" o:spid="_x0000_s1026" editas="canvas" alt="&quot;&quot;" style="position:absolute;margin-left:56.7pt;margin-top:28.35pt;width:48pt;height:24pt;z-index:2516561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7" type="#_x0000_t75" alt="&quot;&quot;" style="position:absolute;width:6096;height:3048;visibility:visible;mso-wrap-style:square">
                    <v:fill o:detectmouseclick="t"/>
                    <v:path o:connecttype="none"/>
                  </v:shape>
                  <v:shape id="U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    </v:shape>
                  <v:shape id="A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" path="m2878,8160l,8160,8160,r,2892l2878,8160xe" fillcolor="#003d73 [3215]" stroked="f">
                    <v:path arrowok="t" o:connecttype="custom" o:connectlocs="107502,304800;0,304800;304800,0;304800,108025;107502,304800" o:connectangles="0,0,0,0,0"/>
                  </v:shape>
                  <w10:wrap anchorx="page" anchory="page"/>
                </v:group>
              </w:pict>
            </mc:Fallback>
          </mc:AlternateContent>
        </w:r>
        <w:r w:rsidRPr="00CB7E17">
          <w:rPr>
            <w:noProof/>
          </w:rPr>
          <mc:AlternateContent>
            <mc:Choice Requires="wps">
              <w:drawing>
                <wp:anchor distT="0" distB="0" distL="114300" distR="114300" simplePos="0" relativeHeight="251653120" behindDoc="0" locked="0" layoutInCell="1" allowOverlap="1" wp14:anchorId="6896D99B" wp14:editId="7E26EC12">
                  <wp:simplePos x="0" y="0"/>
                  <wp:positionH relativeFrom="page">
                    <wp:posOffset>1468755</wp:posOffset>
                  </wp:positionH>
                  <wp:positionV relativeFrom="page">
                    <wp:posOffset>363220</wp:posOffset>
                  </wp:positionV>
                  <wp:extent cx="5400040" cy="739140"/>
                  <wp:effectExtent l="1905" t="1270" r="0" b="2540"/>
                  <wp:wrapNone/>
                  <wp:docPr id="2" name="LogoNavnForsideHid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000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alias w:val="Logo1"/>
                                <w:tag w:val="{&quot;templafy&quot;:{&quot;id&quot;:&quot;c126b707-89c4-4c16-ab60-19ea6e64befd&quot;}}"/>
                                <w:id w:val="-1309857328"/>
                              </w:sdtPr>
                              <w:sdtContent>
                                <w:p w14:paraId="600A34C7" w14:textId="77777777" w:rsidR="00F267B8" w:rsidRDefault="00000000">
                                  <w:pPr>
                                    <w:pStyle w:val="Template-Parentlogoname"/>
                                  </w:pPr>
                                  <w:r>
                                    <w:t>Institut for Bio- og Kemiteknologi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alias w:val="Logo2"/>
                                <w:tag w:val="{&quot;templafy&quot;:{&quot;id&quot;:&quot;18bb8dbe-4589-4f90-8ce1-a296a1ba908c&quot;}}"/>
                                <w:id w:val="-1950537573"/>
                              </w:sdtPr>
                              <w:sdtContent>
                                <w:p w14:paraId="0297A677" w14:textId="77777777" w:rsidR="00F267B8" w:rsidRDefault="00000000">
                                  <w:pPr>
                                    <w:pStyle w:val="Template-Unitnamelogoname"/>
                                  </w:pPr>
                                  <w:r>
                                    <w:t>Aarhus Universitet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896D99B" id="_x0000_t202" coordsize="21600,21600" o:spt="202" path="m,l,21600r21600,l21600,xe">
                  <v:stroke joinstyle="miter"/>
                  <v:path gradientshapeok="t" o:connecttype="rect"/>
                </v:shapetype>
                <v:shape id="LogoNavnForsideHide" o:spid="_x0000_s1026" type="#_x0000_t202" alt="&quot;&quot;" style="position:absolute;margin-left:115.65pt;margin-top:28.6pt;width:425.2pt;height:58.2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    <v:textbox inset="0,0,0,0">
                    <w:txbxContent>
                      <w:sdt>
                        <w:sdtPr>
                          <w:alias w:val="Logo1"/>
                          <w:tag w:val="{&quot;templafy&quot;:{&quot;id&quot;:&quot;c126b707-89c4-4c16-ab60-19ea6e64befd&quot;}}"/>
                          <w:id w:val="-1309857328"/>
                        </w:sdtPr>
                        <w:sdtContent>
                          <w:p w14:paraId="600A34C7" w14:textId="77777777" w:rsidR="00F267B8" w:rsidRDefault="00000000">
                            <w:pPr>
                              <w:pStyle w:val="Template-Parentlogoname"/>
                            </w:pPr>
                            <w:r>
                              <w:t>Institut for Bio- og Kemiteknologi</w:t>
                            </w:r>
                          </w:p>
                        </w:sdtContent>
                      </w:sdt>
                      <w:sdt>
                        <w:sdtPr>
                          <w:alias w:val="Logo2"/>
                          <w:tag w:val="{&quot;templafy&quot;:{&quot;id&quot;:&quot;18bb8dbe-4589-4f90-8ce1-a296a1ba908c&quot;}}"/>
                          <w:id w:val="-1950537573"/>
                        </w:sdtPr>
                        <w:sdtContent>
                          <w:p w14:paraId="0297A677" w14:textId="77777777" w:rsidR="00F267B8" w:rsidRDefault="00000000">
                            <w:pPr>
                              <w:pStyle w:val="Template-Unitnamelogoname"/>
                            </w:pPr>
                            <w:r>
                              <w:t>Aarhus Universitet</w:t>
                            </w:r>
                          </w:p>
                        </w:sdtContent>
                      </w:sdt>
                    </w:txbxContent>
                  </v:textbox>
                  <w10:wrap anchorx="page" anchory="page"/>
                </v:shape>
              </w:pict>
            </mc:Fallback>
          </mc:AlternateContent>
        </w:r>
        <w:r w:rsidRPr="00CB7E17"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363B5A70" wp14:editId="1E0943BF">
                  <wp:simplePos x="0" y="0"/>
                  <wp:positionH relativeFrom="margin">
                    <wp:posOffset>0</wp:posOffset>
                  </wp:positionH>
                  <wp:positionV relativeFrom="topMargin">
                    <wp:posOffset>810539</wp:posOffset>
                  </wp:positionV>
                  <wp:extent cx="5400040" cy="353051"/>
                  <wp:effectExtent l="0" t="0" r="10160" b="9525"/>
                  <wp:wrapNone/>
                  <wp:docPr id="1612404230" name="LogoNavnForsideHid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00040" cy="35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vanish/>
                                </w:rPr>
                                <w:alias w:val="Logo3"/>
                                <w:tag w:val="{&quot;templafy&quot;:{&quot;id&quot;:&quot;0df4e550-1fed-43a2-9d38-5e8987ff1e4c&quot;}}"/>
                                <w:id w:val="1812976498"/>
                              </w:sdtPr>
                              <w:sdtContent>
                                <w:p w14:paraId="559314FD" w14:textId="77777777" w:rsidR="00F267B8" w:rsidRDefault="00000000">
                                  <w:pPr>
                                    <w:pStyle w:val="Template-Parentlogoname"/>
                                    <w:rPr>
                                      <w:vanish/>
                                    </w:rPr>
                                  </w:pPr>
                                  <w:r>
                                    <w:rPr>
                                      <w:vanish/>
                                    </w:rPr>
                                    <w:t>​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63B5A70" id="_x0000_s1027" type="#_x0000_t202" alt="&quot;&quot;" style="position:absolute;margin-left:0;margin-top:63.8pt;width:425.2pt;height:27.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" filled="f" stroked="f">
                  <v:textbox inset="0,0,0,0">
                    <w:txbxContent>
                      <w:sdt>
                        <w:sdtPr>
                          <w:rPr>
                            <w:vanish/>
                          </w:rPr>
                          <w:alias w:val="Logo3"/>
                          <w:tag w:val="{&quot;templafy&quot;:{&quot;id&quot;:&quot;0df4e550-1fed-43a2-9d38-5e8987ff1e4c&quot;}}"/>
                          <w:id w:val="1812976498"/>
                        </w:sdtPr>
                        <w:sdtContent>
                          <w:p w14:paraId="559314FD" w14:textId="77777777" w:rsidR="00F267B8" w:rsidRDefault="00000000">
                            <w:pPr>
                              <w:pStyle w:val="Template-Parentlogoname"/>
                              <w:rPr>
                                <w:vanish/>
                              </w:rPr>
                            </w:pPr>
                            <w:r>
                              <w:rPr>
                                <w:vanish/>
                              </w:rPr>
                              <w:t>​</w:t>
                            </w:r>
                          </w:p>
                        </w:sdtContent>
                      </w:sdt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  <w:p w14:paraId="5966E7A7" w14:textId="77777777" w:rsidR="00387AA5" w:rsidRDefault="00387AA5" w:rsidP="00387AA5">
    <w:pPr>
      <w:pStyle w:val="Sidehoved"/>
      <w:rPr>
        <w:color w:val="80808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478ADAF" wp14:editId="04ABEE5E">
              <wp:simplePos x="0" y="0"/>
              <wp:positionH relativeFrom="page">
                <wp:posOffset>5941060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3175"/>
              <wp:wrapSquare wrapText="bothSides"/>
              <wp:docPr id="1407372658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DocumentName"/>
                            <w:tag w:val="{&quot;templafy&quot;:{&quot;id&quot;:&quot;56c1cbdb-1870-465f-be50-c7ade40e90df&quot;}}"/>
                            <w:id w:val="-1656526225"/>
                          </w:sdtPr>
                          <w:sdtContent>
                            <w:p w14:paraId="38FBD4B7" w14:textId="77777777" w:rsidR="00F267B8" w:rsidRDefault="00000000">
                              <w:pPr>
                                <w:pStyle w:val="Emne"/>
                              </w:pPr>
                              <w:r>
                                <w:t>Notat</w:t>
                              </w:r>
                            </w:p>
                          </w:sdtContent>
                        </w:sdt>
                        <w:p w14:paraId="301C3B09" w14:textId="77777777" w:rsidR="00387AA5" w:rsidRPr="00A61FF4" w:rsidRDefault="00387AA5" w:rsidP="00387AA5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sdt>
                          <w:sdtPr>
                            <w:alias w:val="Name"/>
                            <w:tag w:val="{&quot;templafy&quot;:{&quot;id&quot;:&quot;95836748-6b81-420e-9ca2-0143f03672e9&quot;}}"/>
                            <w:id w:val="1818994549"/>
                          </w:sdtPr>
                          <w:sdtContent>
                            <w:p w14:paraId="461197D8" w14:textId="77777777" w:rsidR="00F267B8" w:rsidRDefault="00000000">
                              <w:pPr>
                                <w:pStyle w:val="Template-Afdeling"/>
                              </w:pPr>
                              <w:r>
                                <w:t>Andreas Røge Jepsen</w:t>
                              </w:r>
                            </w:p>
                          </w:sdtContent>
                        </w:sdt>
                        <w:p w14:paraId="2BFB0F90" w14:textId="77777777" w:rsidR="00387AA5" w:rsidRPr="00A7625F" w:rsidRDefault="00387AA5" w:rsidP="00387AA5">
                          <w:pPr>
                            <w:pStyle w:val="Template"/>
                          </w:pPr>
                        </w:p>
                        <w:p w14:paraId="5990D5D6" w14:textId="77777777" w:rsidR="00387AA5" w:rsidRPr="00A7625F" w:rsidRDefault="00000000" w:rsidP="00387AA5">
                          <w:pPr>
                            <w:pStyle w:val="Template"/>
                          </w:pPr>
                          <w:sdt>
                            <w:sdtPr>
                              <w:alias w:val="Date Label"/>
                              <w:tag w:val="{&quot;templafy&quot;:{&quot;id&quot;:&quot;6b446d84-aaee-4536-9783-8fa05b28a914&quot;}}"/>
                              <w:id w:val="-1853955219"/>
                            </w:sdtPr>
                            <w:sdtContent>
                              <w:r>
                                <w:t>Dato</w:t>
                              </w:r>
                            </w:sdtContent>
                          </w:sdt>
                          <w:r w:rsidR="00387AA5" w:rsidRPr="00A7625F">
                            <w:t xml:space="preserve">: </w:t>
                          </w:r>
                          <w:sdt>
                            <w:sdtPr>
                              <w:alias w:val="Date"/>
                              <w:tag w:val="{&quot;templafy&quot;:{&quot;id&quot;:&quot;ea98d038-8592-4fae-b79d-eb35288e9c1a&quot;}}"/>
                              <w:id w:val="665056963"/>
                            </w:sdtPr>
                            <w:sdtContent>
                              <w:r>
                                <w:t>15. januar 2026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vanish/>
                            </w:rPr>
                            <w:alias w:val="group"/>
                            <w:tag w:val="{&quot;templafy&quot;:{&quot;id&quot;:&quot;a9112f96-9ad0-44d3-8410-38a4bdecc126&quot;}}"/>
                            <w:id w:val="-120231124"/>
                          </w:sdtPr>
                          <w:sdtContent>
                            <w:p w14:paraId="24685A5F" w14:textId="77777777" w:rsidR="00387AA5" w:rsidRDefault="00000000" w:rsidP="00387AA5">
                              <w:pPr>
                                <w:pStyle w:val="Template"/>
                                <w:rPr>
                                  <w:vanish/>
                                </w:rPr>
                              </w:pPr>
                              <w:sdt>
                                <w:sdtPr>
                                  <w:rPr>
                                    <w:vanish/>
                                  </w:rPr>
                                  <w:alias w:val="Sagsnr Label"/>
                                  <w:tag w:val="{&quot;templafy&quot;:{&quot;id&quot;:&quot;a7a463e1-a7a9-4ce7-8644-e87bd7ddb3d8&quot;}}"/>
                                  <w:id w:val="-774639800"/>
                                </w:sdtPr>
                                <w:sdtContent>
                                  <w:r>
                                    <w:rPr>
                                      <w:vanish/>
                                    </w:rPr>
                                    <w:t>Sagsnr.</w:t>
                                  </w:r>
                                </w:sdtContent>
                              </w:sdt>
                              <w:r w:rsidR="00387AA5">
                                <w:rPr>
                                  <w:vanish/>
                                </w:rPr>
                                <w:t xml:space="preserve">: </w:t>
                              </w:r>
                              <w:sdt>
                                <w:sdtPr>
                                  <w:rPr>
                                    <w:vanish/>
                                  </w:rPr>
                                  <w:alias w:val="Sagsnummer"/>
                                  <w:tag w:val="{&quot;templafy&quot;:{&quot;id&quot;:&quot;5f8f1a64-fa75-4701-8a7d-4d542ab0778d&quot;}}"/>
                                  <w:id w:val="16060755"/>
                                </w:sdtPr>
                                <w:sdtContent>
                                  <w:r>
                                    <w:rPr>
                                      <w:vanish/>
                                    </w:rPr>
                                    <w:t>​</w:t>
                                  </w:r>
                                </w:sdtContent>
                              </w:sdt>
                            </w:p>
                          </w:sdtContent>
                        </w:sdt>
                        <w:sdt>
                          <w:sdtPr>
                            <w:rPr>
                              <w:vanish/>
                            </w:rPr>
                            <w:alias w:val="group"/>
                            <w:tag w:val="{&quot;templafy&quot;:{&quot;id&quot;:&quot;32054c34-4f26-40be-86c9-9fc99ce0bdca&quot;}}"/>
                            <w:id w:val="-314653469"/>
                          </w:sdtPr>
                          <w:sdtContent>
                            <w:p w14:paraId="525FAA01" w14:textId="77777777" w:rsidR="00387AA5" w:rsidRPr="00CB7E17" w:rsidRDefault="00000000" w:rsidP="00387AA5">
                              <w:pPr>
                                <w:pStyle w:val="Template-Date"/>
                                <w:rPr>
                                  <w:vanish/>
                                </w:rPr>
                              </w:pPr>
                              <w:sdt>
                                <w:sdtPr>
                                  <w:rPr>
                                    <w:vanish/>
                                  </w:rPr>
                                  <w:alias w:val="Ref Label"/>
                                  <w:tag w:val="{&quot;templafy&quot;:{&quot;id&quot;:&quot;14228da2-d02e-43fd-9322-666e954c1770&quot;}}"/>
                                  <w:id w:val="-1749812416"/>
                                </w:sdtPr>
                                <w:sdtContent>
                                  <w:r>
                                    <w:rPr>
                                      <w:vanish/>
                                    </w:rPr>
                                    <w:t>Ref</w:t>
                                  </w:r>
                                </w:sdtContent>
                              </w:sdt>
                              <w:r w:rsidR="00387AA5" w:rsidRPr="00CB7E17">
                                <w:rPr>
                                  <w:vanish/>
                                </w:rPr>
                                <w:t xml:space="preserve">: </w:t>
                              </w:r>
                              <w:sdt>
                                <w:sdtPr>
                                  <w:rPr>
                                    <w:vanish/>
                                  </w:rPr>
                                  <w:alias w:val="Reference"/>
                                  <w:tag w:val="{&quot;templafy&quot;:{&quot;id&quot;:&quot;bba9ca1f-c30c-4292-9600-cb2a678984ea&quot;}}"/>
                                  <w:id w:val="874975466"/>
                                </w:sdtPr>
                                <w:sdtContent>
                                  <w:r>
                                    <w:rPr>
                                      <w:vanish/>
                                    </w:rPr>
                                    <w:t>​</w:t>
                                  </w:r>
                                </w:sdtContent>
                              </w:sdt>
                            </w:p>
                          </w:sdtContent>
                        </w:sdt>
                        <w:p w14:paraId="3B09CABF" w14:textId="77777777" w:rsidR="00387AA5" w:rsidRDefault="00387AA5" w:rsidP="00387AA5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34BE2F0" wp14:editId="014DD993">
                                <wp:extent cx="347980" cy="102235"/>
                                <wp:effectExtent l="0" t="0" r="0" b="0"/>
                                <wp:docPr id="5" name="Picture 18315716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1B3C7D3" w14:textId="77777777" w:rsidR="00387AA5" w:rsidRPr="00641B24" w:rsidRDefault="00000000" w:rsidP="00387AA5">
                          <w:pPr>
                            <w:pStyle w:val="Template-Date"/>
                            <w:rPr>
                              <w:rFonts w:ascii="Verdana" w:hAnsi="Verdana"/>
                            </w:rPr>
                          </w:pPr>
                          <w:sdt>
                            <w:sdtPr>
                              <w:alias w:val="Page"/>
                              <w:tag w:val="{&quot;templafy&quot;:{&quot;id&quot;:&quot;bcd23654-2e08-49c4-8954-744d9494c49b&quot;}}"/>
                              <w:id w:val="712390438"/>
                            </w:sdtPr>
                            <w:sdtContent>
                              <w:r>
                                <w:t>Side</w:t>
                              </w:r>
                            </w:sdtContent>
                          </w:sdt>
                          <w:r w:rsidR="00387AA5" w:rsidRPr="00CB7E17">
                            <w:t xml:space="preserve"> </w:t>
                          </w:r>
                          <w:r w:rsidR="00387AA5" w:rsidRPr="00CB7E17">
                            <w:rPr>
                              <w:rStyle w:val="Sidetal"/>
                            </w:rPr>
                            <w:fldChar w:fldCharType="begin"/>
                          </w:r>
                          <w:r w:rsidR="00387AA5" w:rsidRPr="00CB7E17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387AA5" w:rsidRPr="00CB7E17">
                            <w:rPr>
                              <w:rStyle w:val="Sidetal"/>
                            </w:rPr>
                            <w:fldChar w:fldCharType="separate"/>
                          </w:r>
                          <w:r w:rsidR="00387AA5">
                            <w:rPr>
                              <w:rStyle w:val="Sidetal"/>
                            </w:rPr>
                            <w:t>1</w:t>
                          </w:r>
                          <w:r w:rsidR="00387AA5" w:rsidRPr="00CB7E17">
                            <w:rPr>
                              <w:rStyle w:val="Sidetal"/>
                            </w:rPr>
                            <w:fldChar w:fldCharType="end"/>
                          </w:r>
                          <w:r w:rsidR="00387AA5" w:rsidRPr="00CB7E17">
                            <w:rPr>
                              <w:rStyle w:val="Sidetal"/>
                            </w:rPr>
                            <w:t>/</w:t>
                          </w:r>
                          <w:fldSimple w:instr=" NUMPAGES  ">
                            <w:r w:rsidR="00387AA5">
                              <w:t>2</w:t>
                            </w:r>
                          </w:fldSimple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78ADAF" id="DokInfo" o:spid="_x0000_s1028" type="#_x0000_t202" style="position:absolute;margin-left:467.8pt;margin-top:28.35pt;width:99.2pt;height:333.0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" filled="f" stroked="f">
              <v:textbox style="mso-fit-shape-to-text:t" inset="0,0,0,0">
                <w:txbxContent>
                  <w:sdt>
                    <w:sdtPr>
                      <w:alias w:val="DocumentName"/>
                      <w:tag w:val="{&quot;templafy&quot;:{&quot;id&quot;:&quot;56c1cbdb-1870-465f-be50-c7ade40e90df&quot;}}"/>
                      <w:id w:val="-1656526225"/>
                    </w:sdtPr>
                    <w:sdtContent>
                      <w:p w14:paraId="38FBD4B7" w14:textId="77777777" w:rsidR="00F267B8" w:rsidRDefault="00000000">
                        <w:pPr>
                          <w:pStyle w:val="Emne"/>
                        </w:pPr>
                        <w:r>
                          <w:t>Notat</w:t>
                        </w:r>
                      </w:p>
                    </w:sdtContent>
                  </w:sdt>
                  <w:p w14:paraId="301C3B09" w14:textId="77777777" w:rsidR="00387AA5" w:rsidRPr="00A61FF4" w:rsidRDefault="00387AA5" w:rsidP="00387AA5">
                    <w:pPr>
                      <w:pStyle w:val="Template-Afdeling"/>
                      <w:rPr>
                        <w:b w:val="0"/>
                      </w:rPr>
                    </w:pPr>
                  </w:p>
                  <w:sdt>
                    <w:sdtPr>
                      <w:alias w:val="Name"/>
                      <w:tag w:val="{&quot;templafy&quot;:{&quot;id&quot;:&quot;95836748-6b81-420e-9ca2-0143f03672e9&quot;}}"/>
                      <w:id w:val="1818994549"/>
                    </w:sdtPr>
                    <w:sdtContent>
                      <w:p w14:paraId="461197D8" w14:textId="77777777" w:rsidR="00F267B8" w:rsidRDefault="00000000">
                        <w:pPr>
                          <w:pStyle w:val="Template-Afdeling"/>
                        </w:pPr>
                        <w:r>
                          <w:t>Andreas Røge Jepsen</w:t>
                        </w:r>
                      </w:p>
                    </w:sdtContent>
                  </w:sdt>
                  <w:p w14:paraId="2BFB0F90" w14:textId="77777777" w:rsidR="00387AA5" w:rsidRPr="00A7625F" w:rsidRDefault="00387AA5" w:rsidP="00387AA5">
                    <w:pPr>
                      <w:pStyle w:val="Template"/>
                    </w:pPr>
                  </w:p>
                  <w:p w14:paraId="5990D5D6" w14:textId="77777777" w:rsidR="00387AA5" w:rsidRPr="00A7625F" w:rsidRDefault="00000000" w:rsidP="00387AA5">
                    <w:pPr>
                      <w:pStyle w:val="Template"/>
                    </w:pPr>
                    <w:sdt>
                      <w:sdtPr>
                        <w:alias w:val="Date Label"/>
                        <w:tag w:val="{&quot;templafy&quot;:{&quot;id&quot;:&quot;6b446d84-aaee-4536-9783-8fa05b28a914&quot;}}"/>
                        <w:id w:val="-1853955219"/>
                      </w:sdtPr>
                      <w:sdtContent>
                        <w:r>
                          <w:t>Dato</w:t>
                        </w:r>
                      </w:sdtContent>
                    </w:sdt>
                    <w:r w:rsidR="00387AA5" w:rsidRPr="00A7625F">
                      <w:t xml:space="preserve">: </w:t>
                    </w:r>
                    <w:sdt>
                      <w:sdtPr>
                        <w:alias w:val="Date"/>
                        <w:tag w:val="{&quot;templafy&quot;:{&quot;id&quot;:&quot;ea98d038-8592-4fae-b79d-eb35288e9c1a&quot;}}"/>
                        <w:id w:val="665056963"/>
                      </w:sdtPr>
                      <w:sdtContent>
                        <w:r>
                          <w:t>15. januar 2026</w:t>
                        </w:r>
                      </w:sdtContent>
                    </w:sdt>
                  </w:p>
                  <w:sdt>
                    <w:sdtPr>
                      <w:rPr>
                        <w:vanish/>
                      </w:rPr>
                      <w:alias w:val="group"/>
                      <w:tag w:val="{&quot;templafy&quot;:{&quot;id&quot;:&quot;a9112f96-9ad0-44d3-8410-38a4bdecc126&quot;}}"/>
                      <w:id w:val="-120231124"/>
                    </w:sdtPr>
                    <w:sdtContent>
                      <w:p w14:paraId="24685A5F" w14:textId="77777777" w:rsidR="00387AA5" w:rsidRDefault="00000000" w:rsidP="00387AA5">
                        <w:pPr>
                          <w:pStyle w:val="Template"/>
                          <w:rPr>
                            <w:vanish/>
                          </w:rPr>
                        </w:pPr>
                        <w:sdt>
                          <w:sdtPr>
                            <w:rPr>
                              <w:vanish/>
                            </w:rPr>
                            <w:alias w:val="Sagsnr Label"/>
                            <w:tag w:val="{&quot;templafy&quot;:{&quot;id&quot;:&quot;a7a463e1-a7a9-4ce7-8644-e87bd7ddb3d8&quot;}}"/>
                            <w:id w:val="-774639800"/>
                          </w:sdtPr>
                          <w:sdtContent>
                            <w:r>
                              <w:rPr>
                                <w:vanish/>
                              </w:rPr>
                              <w:t>Sagsnr.</w:t>
                            </w:r>
                          </w:sdtContent>
                        </w:sdt>
                        <w:r w:rsidR="00387AA5">
                          <w:rPr>
                            <w:vanish/>
                          </w:rPr>
                          <w:t xml:space="preserve">: </w:t>
                        </w:r>
                        <w:sdt>
                          <w:sdtPr>
                            <w:rPr>
                              <w:vanish/>
                            </w:rPr>
                            <w:alias w:val="Sagsnummer"/>
                            <w:tag w:val="{&quot;templafy&quot;:{&quot;id&quot;:&quot;5f8f1a64-fa75-4701-8a7d-4d542ab0778d&quot;}}"/>
                            <w:id w:val="16060755"/>
                          </w:sdtPr>
                          <w:sdtContent>
                            <w:r>
                              <w:rPr>
                                <w:vanish/>
                              </w:rPr>
                              <w:t>​</w:t>
                            </w:r>
                          </w:sdtContent>
                        </w:sdt>
                      </w:p>
                    </w:sdtContent>
                  </w:sdt>
                  <w:sdt>
                    <w:sdtPr>
                      <w:rPr>
                        <w:vanish/>
                      </w:rPr>
                      <w:alias w:val="group"/>
                      <w:tag w:val="{&quot;templafy&quot;:{&quot;id&quot;:&quot;32054c34-4f26-40be-86c9-9fc99ce0bdca&quot;}}"/>
                      <w:id w:val="-314653469"/>
                    </w:sdtPr>
                    <w:sdtContent>
                      <w:p w14:paraId="525FAA01" w14:textId="77777777" w:rsidR="00387AA5" w:rsidRPr="00CB7E17" w:rsidRDefault="00000000" w:rsidP="00387AA5">
                        <w:pPr>
                          <w:pStyle w:val="Template-Date"/>
                          <w:rPr>
                            <w:vanish/>
                          </w:rPr>
                        </w:pPr>
                        <w:sdt>
                          <w:sdtPr>
                            <w:rPr>
                              <w:vanish/>
                            </w:rPr>
                            <w:alias w:val="Ref Label"/>
                            <w:tag w:val="{&quot;templafy&quot;:{&quot;id&quot;:&quot;14228da2-d02e-43fd-9322-666e954c1770&quot;}}"/>
                            <w:id w:val="-1749812416"/>
                          </w:sdtPr>
                          <w:sdtContent>
                            <w:r>
                              <w:rPr>
                                <w:vanish/>
                              </w:rPr>
                              <w:t>Ref</w:t>
                            </w:r>
                          </w:sdtContent>
                        </w:sdt>
                        <w:r w:rsidR="00387AA5" w:rsidRPr="00CB7E17">
                          <w:rPr>
                            <w:vanish/>
                          </w:rPr>
                          <w:t xml:space="preserve">: </w:t>
                        </w:r>
                        <w:sdt>
                          <w:sdtPr>
                            <w:rPr>
                              <w:vanish/>
                            </w:rPr>
                            <w:alias w:val="Reference"/>
                            <w:tag w:val="{&quot;templafy&quot;:{&quot;id&quot;:&quot;bba9ca1f-c30c-4292-9600-cb2a678984ea&quot;}}"/>
                            <w:id w:val="874975466"/>
                          </w:sdtPr>
                          <w:sdtContent>
                            <w:r>
                              <w:rPr>
                                <w:vanish/>
                              </w:rPr>
                              <w:t>​</w:t>
                            </w:r>
                          </w:sdtContent>
                        </w:sdt>
                      </w:p>
                    </w:sdtContent>
                  </w:sdt>
                  <w:p w14:paraId="3B09CABF" w14:textId="77777777" w:rsidR="00387AA5" w:rsidRDefault="00387AA5" w:rsidP="00387AA5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34BE2F0" wp14:editId="014DD993">
                          <wp:extent cx="347980" cy="102235"/>
                          <wp:effectExtent l="0" t="0" r="0" b="0"/>
                          <wp:docPr id="5" name="Picture 18315716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1B3C7D3" w14:textId="77777777" w:rsidR="00387AA5" w:rsidRPr="00641B24" w:rsidRDefault="00000000" w:rsidP="00387AA5">
                    <w:pPr>
                      <w:pStyle w:val="Template-Date"/>
                      <w:rPr>
                        <w:rFonts w:ascii="Verdana" w:hAnsi="Verdana"/>
                      </w:rPr>
                    </w:pPr>
                    <w:sdt>
                      <w:sdtPr>
                        <w:alias w:val="Page"/>
                        <w:tag w:val="{&quot;templafy&quot;:{&quot;id&quot;:&quot;bcd23654-2e08-49c4-8954-744d9494c49b&quot;}}"/>
                        <w:id w:val="712390438"/>
                      </w:sdtPr>
                      <w:sdtContent>
                        <w:r>
                          <w:t>Side</w:t>
                        </w:r>
                      </w:sdtContent>
                    </w:sdt>
                    <w:r w:rsidR="00387AA5" w:rsidRPr="00CB7E17">
                      <w:t xml:space="preserve"> </w:t>
                    </w:r>
                    <w:r w:rsidR="00387AA5" w:rsidRPr="00CB7E17">
                      <w:rPr>
                        <w:rStyle w:val="Sidetal"/>
                      </w:rPr>
                      <w:fldChar w:fldCharType="begin"/>
                    </w:r>
                    <w:r w:rsidR="00387AA5" w:rsidRPr="00CB7E17">
                      <w:rPr>
                        <w:rStyle w:val="Sidetal"/>
                      </w:rPr>
                      <w:instrText xml:space="preserve"> PAGE </w:instrText>
                    </w:r>
                    <w:r w:rsidR="00387AA5" w:rsidRPr="00CB7E17">
                      <w:rPr>
                        <w:rStyle w:val="Sidetal"/>
                      </w:rPr>
                      <w:fldChar w:fldCharType="separate"/>
                    </w:r>
                    <w:r w:rsidR="00387AA5">
                      <w:rPr>
                        <w:rStyle w:val="Sidetal"/>
                      </w:rPr>
                      <w:t>1</w:t>
                    </w:r>
                    <w:r w:rsidR="00387AA5" w:rsidRPr="00CB7E17">
                      <w:rPr>
                        <w:rStyle w:val="Sidetal"/>
                      </w:rPr>
                      <w:fldChar w:fldCharType="end"/>
                    </w:r>
                    <w:r w:rsidR="00387AA5" w:rsidRPr="00CB7E17">
                      <w:rPr>
                        <w:rStyle w:val="Sidetal"/>
                      </w:rPr>
                      <w:t>/</w:t>
                    </w:r>
                    <w:fldSimple w:instr=" NUMPAGES  ">
                      <w:r w:rsidR="00387AA5">
                        <w:t>2</w:t>
                      </w:r>
                    </w:fldSimple>
                  </w:p>
                </w:txbxContent>
              </v:textbox>
              <w10:wrap type="square" anchorx="page" anchory="page"/>
            </v:shape>
          </w:pict>
        </mc:Fallback>
      </mc:AlternateContent>
    </w:r>
  </w:p>
  <w:p w14:paraId="5BD1CB35" w14:textId="77777777" w:rsidR="00307E90" w:rsidRPr="00387AA5" w:rsidRDefault="00387AA5" w:rsidP="00387AA5">
    <w:pPr>
      <w:pStyle w:val="Sidehoved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2E42CD1" wp14:editId="16982F43">
          <wp:simplePos x="0" y="0"/>
          <wp:positionH relativeFrom="page">
            <wp:posOffset>184785</wp:posOffset>
          </wp:positionH>
          <wp:positionV relativeFrom="page">
            <wp:posOffset>3604895</wp:posOffset>
          </wp:positionV>
          <wp:extent cx="355600" cy="3798570"/>
          <wp:effectExtent l="0" t="0" r="0" b="0"/>
          <wp:wrapNone/>
          <wp:docPr id="7" name="Picture 43981043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7916550" name="FoldeStregHide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alias w:val="textElement"/>
      <w:tag w:val="{&quot;templafy&quot;:{&quot;id&quot;:&quot;e5e1e881-3a81-4a54-b48a-45616b2b1ecb&quot;}}"/>
      <w:id w:val="1325020313"/>
      <w:placeholder>
        <w:docPart w:val="8012BA7939CF4FE4B4269484D9D072C5"/>
      </w:placeholder>
    </w:sdtPr>
    <w:sdtContent>
      <w:p w14:paraId="7EE08752" w14:textId="77777777" w:rsidR="00000000" w:rsidRPr="00CB7E17" w:rsidRDefault="00000000" w:rsidP="00E16A97">
        <w:pPr>
          <w:pStyle w:val="Sidehoved"/>
        </w:pPr>
        <w:r w:rsidRPr="00CB7E17">
          <w:rPr>
            <w:noProof/>
          </w:rPr>
          <mc:AlternateContent>
            <mc:Choice Requires="wpc">
              <w:drawing>
                <wp:anchor distT="0" distB="0" distL="114300" distR="114300" simplePos="0" relativeHeight="251657216" behindDoc="0" locked="0" layoutInCell="1" allowOverlap="1" wp14:anchorId="6759CEF1" wp14:editId="7B64D6D4">
                  <wp:simplePos x="0" y="0"/>
                  <wp:positionH relativeFrom="page">
                    <wp:posOffset>720090</wp:posOffset>
                  </wp:positionH>
                  <wp:positionV relativeFrom="page">
                    <wp:posOffset>360045</wp:posOffset>
                  </wp:positionV>
                  <wp:extent cx="609600" cy="304800"/>
                  <wp:effectExtent l="0" t="0" r="0" b="0"/>
                  <wp:wrapNone/>
                  <wp:docPr id="8" name="LogoCanvasHide0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Canvas">
                      <wpc:wpc>
                        <wpc:bg>
                          <a:noFill/>
                        </wpc:bg>
                        <wpc:whole>
                          <a:ln>
                            <a:noFill/>
                          </a:ln>
                        </wpc:whole>
                        <wps:wsp>
                          <wps:cNvPr id="3" name="U"/>
                          <wps:cNvSpPr>
                            <a:spLocks/>
                          </wps:cNvSpPr>
                          <wps:spPr bwMode="auto">
                            <a:xfrm>
                              <a:off x="304800" y="152400"/>
                              <a:ext cx="304800" cy="152400"/>
                            </a:xfrm>
                            <a:custGeom>
                              <a:avLst/>
                              <a:gdLst>
                                <a:gd name="T0" fmla="*/ 8139 w 8160"/>
                                <a:gd name="T1" fmla="*/ 416 h 4080"/>
                                <a:gd name="T2" fmla="*/ 8033 w 8160"/>
                                <a:gd name="T3" fmla="*/ 1019 h 4080"/>
                                <a:gd name="T4" fmla="*/ 7841 w 8160"/>
                                <a:gd name="T5" fmla="*/ 1587 h 4080"/>
                                <a:gd name="T6" fmla="*/ 7571 w 8160"/>
                                <a:gd name="T7" fmla="*/ 2114 h 4080"/>
                                <a:gd name="T8" fmla="*/ 7231 w 8160"/>
                                <a:gd name="T9" fmla="*/ 2594 h 4080"/>
                                <a:gd name="T10" fmla="*/ 6827 w 8160"/>
                                <a:gd name="T11" fmla="*/ 3019 h 4080"/>
                                <a:gd name="T12" fmla="*/ 6365 w 8160"/>
                                <a:gd name="T13" fmla="*/ 3382 h 4080"/>
                                <a:gd name="T14" fmla="*/ 5853 w 8160"/>
                                <a:gd name="T15" fmla="*/ 3677 h 4080"/>
                                <a:gd name="T16" fmla="*/ 5297 w 8160"/>
                                <a:gd name="T17" fmla="*/ 3896 h 4080"/>
                                <a:gd name="T18" fmla="*/ 4703 w 8160"/>
                                <a:gd name="T19" fmla="*/ 4033 h 4080"/>
                                <a:gd name="T20" fmla="*/ 4080 w 8160"/>
                                <a:gd name="T21" fmla="*/ 4080 h 4080"/>
                                <a:gd name="T22" fmla="*/ 3460 w 8160"/>
                                <a:gd name="T23" fmla="*/ 4033 h 4080"/>
                                <a:gd name="T24" fmla="*/ 2868 w 8160"/>
                                <a:gd name="T25" fmla="*/ 3896 h 4080"/>
                                <a:gd name="T26" fmla="*/ 2313 w 8160"/>
                                <a:gd name="T27" fmla="*/ 3677 h 4080"/>
                                <a:gd name="T28" fmla="*/ 1800 w 8160"/>
                                <a:gd name="T29" fmla="*/ 3382 h 4080"/>
                                <a:gd name="T30" fmla="*/ 1338 w 8160"/>
                                <a:gd name="T31" fmla="*/ 3019 h 4080"/>
                                <a:gd name="T32" fmla="*/ 933 w 8160"/>
                                <a:gd name="T33" fmla="*/ 2594 h 4080"/>
                                <a:gd name="T34" fmla="*/ 592 w 8160"/>
                                <a:gd name="T35" fmla="*/ 2114 h 4080"/>
                                <a:gd name="T36" fmla="*/ 321 w 8160"/>
                                <a:gd name="T37" fmla="*/ 1587 h 4080"/>
                                <a:gd name="T38" fmla="*/ 129 w 8160"/>
                                <a:gd name="T39" fmla="*/ 1019 h 4080"/>
                                <a:gd name="T40" fmla="*/ 21 w 8160"/>
                                <a:gd name="T41" fmla="*/ 416 h 4080"/>
                                <a:gd name="T42" fmla="*/ 2040 w 8160"/>
                                <a:gd name="T43" fmla="*/ 0 h 4080"/>
                                <a:gd name="T44" fmla="*/ 2064 w 8160"/>
                                <a:gd name="T45" fmla="*/ 309 h 4080"/>
                                <a:gd name="T46" fmla="*/ 2133 w 8160"/>
                                <a:gd name="T47" fmla="*/ 604 h 4080"/>
                                <a:gd name="T48" fmla="*/ 2243 w 8160"/>
                                <a:gd name="T49" fmla="*/ 881 h 4080"/>
                                <a:gd name="T50" fmla="*/ 2391 w 8160"/>
                                <a:gd name="T51" fmla="*/ 1137 h 4080"/>
                                <a:gd name="T52" fmla="*/ 2572 w 8160"/>
                                <a:gd name="T53" fmla="*/ 1369 h 4080"/>
                                <a:gd name="T54" fmla="*/ 2786 w 8160"/>
                                <a:gd name="T55" fmla="*/ 1572 h 4080"/>
                                <a:gd name="T56" fmla="*/ 3025 w 8160"/>
                                <a:gd name="T57" fmla="*/ 1743 h 4080"/>
                                <a:gd name="T58" fmla="*/ 3290 w 8160"/>
                                <a:gd name="T59" fmla="*/ 1879 h 4080"/>
                                <a:gd name="T60" fmla="*/ 3573 w 8160"/>
                                <a:gd name="T61" fmla="*/ 1976 h 4080"/>
                                <a:gd name="T62" fmla="*/ 3873 w 8160"/>
                                <a:gd name="T63" fmla="*/ 2030 h 4080"/>
                                <a:gd name="T64" fmla="*/ 4186 w 8160"/>
                                <a:gd name="T65" fmla="*/ 2037 h 4080"/>
                                <a:gd name="T66" fmla="*/ 4492 w 8160"/>
                                <a:gd name="T67" fmla="*/ 1998 h 4080"/>
                                <a:gd name="T68" fmla="*/ 4784 w 8160"/>
                                <a:gd name="T69" fmla="*/ 1916 h 4080"/>
                                <a:gd name="T70" fmla="*/ 5054 w 8160"/>
                                <a:gd name="T71" fmla="*/ 1792 h 4080"/>
                                <a:gd name="T72" fmla="*/ 5303 w 8160"/>
                                <a:gd name="T73" fmla="*/ 1632 h 4080"/>
                                <a:gd name="T74" fmla="*/ 5524 w 8160"/>
                                <a:gd name="T75" fmla="*/ 1439 h 4080"/>
                                <a:gd name="T76" fmla="*/ 5716 w 8160"/>
                                <a:gd name="T77" fmla="*/ 1217 h 4080"/>
                                <a:gd name="T78" fmla="*/ 5875 w 8160"/>
                                <a:gd name="T79" fmla="*/ 969 h 4080"/>
                                <a:gd name="T80" fmla="*/ 5997 w 8160"/>
                                <a:gd name="T81" fmla="*/ 699 h 4080"/>
                                <a:gd name="T82" fmla="*/ 6079 w 8160"/>
                                <a:gd name="T83" fmla="*/ 409 h 4080"/>
                                <a:gd name="T84" fmla="*/ 6118 w 8160"/>
                                <a:gd name="T85" fmla="*/ 104 h 4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8160" h="4080">
                                  <a:moveTo>
                                    <a:pt x="8160" y="0"/>
                                  </a:moveTo>
                                  <a:lnTo>
                                    <a:pt x="8155" y="209"/>
                                  </a:lnTo>
                                  <a:lnTo>
                                    <a:pt x="8139" y="416"/>
                                  </a:lnTo>
                                  <a:lnTo>
                                    <a:pt x="8113" y="620"/>
                                  </a:lnTo>
                                  <a:lnTo>
                                    <a:pt x="8077" y="821"/>
                                  </a:lnTo>
                                  <a:lnTo>
                                    <a:pt x="8033" y="1019"/>
                                  </a:lnTo>
                                  <a:lnTo>
                                    <a:pt x="7977" y="1212"/>
                                  </a:lnTo>
                                  <a:lnTo>
                                    <a:pt x="7913" y="1401"/>
                                  </a:lnTo>
                                  <a:lnTo>
                                    <a:pt x="7841" y="1587"/>
                                  </a:lnTo>
                                  <a:lnTo>
                                    <a:pt x="7759" y="1768"/>
                                  </a:lnTo>
                                  <a:lnTo>
                                    <a:pt x="7669" y="1943"/>
                                  </a:lnTo>
                                  <a:lnTo>
                                    <a:pt x="7571" y="2114"/>
                                  </a:lnTo>
                                  <a:lnTo>
                                    <a:pt x="7465" y="2280"/>
                                  </a:lnTo>
                                  <a:lnTo>
                                    <a:pt x="7352" y="2440"/>
                                  </a:lnTo>
                                  <a:lnTo>
                                    <a:pt x="7231" y="2594"/>
                                  </a:lnTo>
                                  <a:lnTo>
                                    <a:pt x="7103" y="2742"/>
                                  </a:lnTo>
                                  <a:lnTo>
                                    <a:pt x="6968" y="2884"/>
                                  </a:lnTo>
                                  <a:lnTo>
                                    <a:pt x="6827" y="3019"/>
                                  </a:lnTo>
                                  <a:lnTo>
                                    <a:pt x="6679" y="3148"/>
                                  </a:lnTo>
                                  <a:lnTo>
                                    <a:pt x="6525" y="3268"/>
                                  </a:lnTo>
                                  <a:lnTo>
                                    <a:pt x="6365" y="3382"/>
                                  </a:lnTo>
                                  <a:lnTo>
                                    <a:pt x="6200" y="3488"/>
                                  </a:lnTo>
                                  <a:lnTo>
                                    <a:pt x="6028" y="3586"/>
                                  </a:lnTo>
                                  <a:lnTo>
                                    <a:pt x="5853" y="3677"/>
                                  </a:lnTo>
                                  <a:lnTo>
                                    <a:pt x="5671" y="3759"/>
                                  </a:lnTo>
                                  <a:lnTo>
                                    <a:pt x="5487" y="3832"/>
                                  </a:lnTo>
                                  <a:lnTo>
                                    <a:pt x="5297" y="3896"/>
                                  </a:lnTo>
                                  <a:lnTo>
                                    <a:pt x="5103" y="3951"/>
                                  </a:lnTo>
                                  <a:lnTo>
                                    <a:pt x="4905" y="3997"/>
                                  </a:lnTo>
                                  <a:lnTo>
                                    <a:pt x="4703" y="4033"/>
                                  </a:lnTo>
                                  <a:lnTo>
                                    <a:pt x="4499" y="4059"/>
                                  </a:lnTo>
                                  <a:lnTo>
                                    <a:pt x="4291" y="4075"/>
                                  </a:lnTo>
                                  <a:lnTo>
                                    <a:pt x="4080" y="4080"/>
                                  </a:lnTo>
                                  <a:lnTo>
                                    <a:pt x="3871" y="4075"/>
                                  </a:lnTo>
                                  <a:lnTo>
                                    <a:pt x="3664" y="4059"/>
                                  </a:lnTo>
                                  <a:lnTo>
                                    <a:pt x="3460" y="4033"/>
                                  </a:lnTo>
                                  <a:lnTo>
                                    <a:pt x="3259" y="3997"/>
                                  </a:lnTo>
                                  <a:lnTo>
                                    <a:pt x="3062" y="3951"/>
                                  </a:lnTo>
                                  <a:lnTo>
                                    <a:pt x="2868" y="3896"/>
                                  </a:lnTo>
                                  <a:lnTo>
                                    <a:pt x="2679" y="3832"/>
                                  </a:lnTo>
                                  <a:lnTo>
                                    <a:pt x="2494" y="3759"/>
                                  </a:lnTo>
                                  <a:lnTo>
                                    <a:pt x="2313" y="3677"/>
                                  </a:lnTo>
                                  <a:lnTo>
                                    <a:pt x="2137" y="3586"/>
                                  </a:lnTo>
                                  <a:lnTo>
                                    <a:pt x="1967" y="3488"/>
                                  </a:lnTo>
                                  <a:lnTo>
                                    <a:pt x="1800" y="3382"/>
                                  </a:lnTo>
                                  <a:lnTo>
                                    <a:pt x="1640" y="3268"/>
                                  </a:lnTo>
                                  <a:lnTo>
                                    <a:pt x="1486" y="3148"/>
                                  </a:lnTo>
                                  <a:lnTo>
                                    <a:pt x="1338" y="3019"/>
                                  </a:lnTo>
                                  <a:lnTo>
                                    <a:pt x="1196" y="2884"/>
                                  </a:lnTo>
                                  <a:lnTo>
                                    <a:pt x="1061" y="2742"/>
                                  </a:lnTo>
                                  <a:lnTo>
                                    <a:pt x="933" y="2594"/>
                                  </a:lnTo>
                                  <a:lnTo>
                                    <a:pt x="812" y="2440"/>
                                  </a:lnTo>
                                  <a:lnTo>
                                    <a:pt x="698" y="2280"/>
                                  </a:lnTo>
                                  <a:lnTo>
                                    <a:pt x="592" y="2114"/>
                                  </a:lnTo>
                                  <a:lnTo>
                                    <a:pt x="493" y="1943"/>
                                  </a:lnTo>
                                  <a:lnTo>
                                    <a:pt x="403" y="1768"/>
                                  </a:lnTo>
                                  <a:lnTo>
                                    <a:pt x="321" y="1587"/>
                                  </a:lnTo>
                                  <a:lnTo>
                                    <a:pt x="248" y="1401"/>
                                  </a:lnTo>
                                  <a:lnTo>
                                    <a:pt x="184" y="1212"/>
                                  </a:lnTo>
                                  <a:lnTo>
                                    <a:pt x="129" y="1019"/>
                                  </a:lnTo>
                                  <a:lnTo>
                                    <a:pt x="83" y="821"/>
                                  </a:lnTo>
                                  <a:lnTo>
                                    <a:pt x="47" y="620"/>
                                  </a:lnTo>
                                  <a:lnTo>
                                    <a:pt x="21" y="416"/>
                                  </a:lnTo>
                                  <a:lnTo>
                                    <a:pt x="5" y="20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40" y="0"/>
                                  </a:lnTo>
                                  <a:lnTo>
                                    <a:pt x="2043" y="104"/>
                                  </a:lnTo>
                                  <a:lnTo>
                                    <a:pt x="2051" y="207"/>
                                  </a:lnTo>
                                  <a:lnTo>
                                    <a:pt x="2064" y="309"/>
                                  </a:lnTo>
                                  <a:lnTo>
                                    <a:pt x="2082" y="409"/>
                                  </a:lnTo>
                                  <a:lnTo>
                                    <a:pt x="2105" y="507"/>
                                  </a:lnTo>
                                  <a:lnTo>
                                    <a:pt x="2133" y="604"/>
                                  </a:lnTo>
                                  <a:lnTo>
                                    <a:pt x="2164" y="699"/>
                                  </a:lnTo>
                                  <a:lnTo>
                                    <a:pt x="2201" y="791"/>
                                  </a:lnTo>
                                  <a:lnTo>
                                    <a:pt x="2243" y="881"/>
                                  </a:lnTo>
                                  <a:lnTo>
                                    <a:pt x="2288" y="969"/>
                                  </a:lnTo>
                                  <a:lnTo>
                                    <a:pt x="2337" y="1055"/>
                                  </a:lnTo>
                                  <a:lnTo>
                                    <a:pt x="2391" y="1137"/>
                                  </a:lnTo>
                                  <a:lnTo>
                                    <a:pt x="2448" y="1217"/>
                                  </a:lnTo>
                                  <a:lnTo>
                                    <a:pt x="2508" y="1294"/>
                                  </a:lnTo>
                                  <a:lnTo>
                                    <a:pt x="2572" y="1369"/>
                                  </a:lnTo>
                                  <a:lnTo>
                                    <a:pt x="2641" y="1439"/>
                                  </a:lnTo>
                                  <a:lnTo>
                                    <a:pt x="2711" y="1508"/>
                                  </a:lnTo>
                                  <a:lnTo>
                                    <a:pt x="2786" y="1572"/>
                                  </a:lnTo>
                                  <a:lnTo>
                                    <a:pt x="2863" y="1632"/>
                                  </a:lnTo>
                                  <a:lnTo>
                                    <a:pt x="2943" y="1689"/>
                                  </a:lnTo>
                                  <a:lnTo>
                                    <a:pt x="3025" y="1743"/>
                                  </a:lnTo>
                                  <a:lnTo>
                                    <a:pt x="3111" y="1792"/>
                                  </a:lnTo>
                                  <a:lnTo>
                                    <a:pt x="3199" y="1838"/>
                                  </a:lnTo>
                                  <a:lnTo>
                                    <a:pt x="3290" y="1879"/>
                                  </a:lnTo>
                                  <a:lnTo>
                                    <a:pt x="3381" y="1916"/>
                                  </a:lnTo>
                                  <a:lnTo>
                                    <a:pt x="3476" y="1948"/>
                                  </a:lnTo>
                                  <a:lnTo>
                                    <a:pt x="3573" y="1976"/>
                                  </a:lnTo>
                                  <a:lnTo>
                                    <a:pt x="3671" y="1998"/>
                                  </a:lnTo>
                                  <a:lnTo>
                                    <a:pt x="3771" y="2017"/>
                                  </a:lnTo>
                                  <a:lnTo>
                                    <a:pt x="3873" y="2030"/>
                                  </a:lnTo>
                                  <a:lnTo>
                                    <a:pt x="3976" y="2037"/>
                                  </a:lnTo>
                                  <a:lnTo>
                                    <a:pt x="4080" y="2040"/>
                                  </a:lnTo>
                                  <a:lnTo>
                                    <a:pt x="4186" y="2037"/>
                                  </a:lnTo>
                                  <a:lnTo>
                                    <a:pt x="4289" y="2030"/>
                                  </a:lnTo>
                                  <a:lnTo>
                                    <a:pt x="4392" y="2017"/>
                                  </a:lnTo>
                                  <a:lnTo>
                                    <a:pt x="4492" y="1998"/>
                                  </a:lnTo>
                                  <a:lnTo>
                                    <a:pt x="4591" y="1976"/>
                                  </a:lnTo>
                                  <a:lnTo>
                                    <a:pt x="4688" y="1948"/>
                                  </a:lnTo>
                                  <a:lnTo>
                                    <a:pt x="4784" y="1916"/>
                                  </a:lnTo>
                                  <a:lnTo>
                                    <a:pt x="4876" y="1879"/>
                                  </a:lnTo>
                                  <a:lnTo>
                                    <a:pt x="4966" y="1838"/>
                                  </a:lnTo>
                                  <a:lnTo>
                                    <a:pt x="5054" y="1792"/>
                                  </a:lnTo>
                                  <a:lnTo>
                                    <a:pt x="5140" y="1743"/>
                                  </a:lnTo>
                                  <a:lnTo>
                                    <a:pt x="5222" y="1689"/>
                                  </a:lnTo>
                                  <a:lnTo>
                                    <a:pt x="5303" y="1632"/>
                                  </a:lnTo>
                                  <a:lnTo>
                                    <a:pt x="5379" y="1572"/>
                                  </a:lnTo>
                                  <a:lnTo>
                                    <a:pt x="5454" y="1508"/>
                                  </a:lnTo>
                                  <a:lnTo>
                                    <a:pt x="5524" y="1439"/>
                                  </a:lnTo>
                                  <a:lnTo>
                                    <a:pt x="5592" y="1369"/>
                                  </a:lnTo>
                                  <a:lnTo>
                                    <a:pt x="5656" y="1294"/>
                                  </a:lnTo>
                                  <a:lnTo>
                                    <a:pt x="5716" y="1217"/>
                                  </a:lnTo>
                                  <a:lnTo>
                                    <a:pt x="5773" y="1137"/>
                                  </a:lnTo>
                                  <a:lnTo>
                                    <a:pt x="5826" y="1055"/>
                                  </a:lnTo>
                                  <a:lnTo>
                                    <a:pt x="5875" y="969"/>
                                  </a:lnTo>
                                  <a:lnTo>
                                    <a:pt x="5920" y="881"/>
                                  </a:lnTo>
                                  <a:lnTo>
                                    <a:pt x="5961" y="791"/>
                                  </a:lnTo>
                                  <a:lnTo>
                                    <a:pt x="5997" y="699"/>
                                  </a:lnTo>
                                  <a:lnTo>
                                    <a:pt x="6029" y="604"/>
                                  </a:lnTo>
                                  <a:lnTo>
                                    <a:pt x="6057" y="507"/>
                                  </a:lnTo>
                                  <a:lnTo>
                                    <a:pt x="6079" y="409"/>
                                  </a:lnTo>
                                  <a:lnTo>
                                    <a:pt x="6097" y="309"/>
                                  </a:lnTo>
                                  <a:lnTo>
                                    <a:pt x="6110" y="207"/>
                                  </a:lnTo>
                                  <a:lnTo>
                                    <a:pt x="6118" y="104"/>
                                  </a:lnTo>
                                  <a:lnTo>
                                    <a:pt x="6120" y="0"/>
                                  </a:lnTo>
                                  <a:lnTo>
                                    <a:pt x="8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A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4800" cy="304800"/>
                            </a:xfrm>
                            <a:custGeom>
                              <a:avLst/>
                              <a:gdLst>
                                <a:gd name="T0" fmla="*/ 2878 w 8160"/>
                                <a:gd name="T1" fmla="*/ 8160 h 8160"/>
                                <a:gd name="T2" fmla="*/ 0 w 8160"/>
                                <a:gd name="T3" fmla="*/ 8160 h 8160"/>
                                <a:gd name="T4" fmla="*/ 8160 w 8160"/>
                                <a:gd name="T5" fmla="*/ 0 h 8160"/>
                                <a:gd name="T6" fmla="*/ 8160 w 8160"/>
                                <a:gd name="T7" fmla="*/ 2892 h 8160"/>
                                <a:gd name="T8" fmla="*/ 2878 w 8160"/>
                                <a:gd name="T9" fmla="*/ 8160 h 8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60" h="8160">
                                  <a:moveTo>
                                    <a:pt x="2878" y="8160"/>
                                  </a:moveTo>
                                  <a:lnTo>
                                    <a:pt x="0" y="8160"/>
                                  </a:lnTo>
                                  <a:lnTo>
                                    <a:pt x="8160" y="0"/>
                                  </a:lnTo>
                                  <a:lnTo>
                                    <a:pt x="8160" y="2892"/>
                                  </a:lnTo>
                                  <a:lnTo>
                                    <a:pt x="2878" y="8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c:wp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9EE28DD" id="LogoCanvasHide01" o:spid="_x0000_s1026" editas="canvas" alt="&quot;&quot;" style="position:absolute;margin-left:56.7pt;margin-top:28.35pt;width:48pt;height:24pt;z-index:251657216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7" type="#_x0000_t75" alt="&quot;&quot;" style="position:absolute;width:6096;height:3048;visibility:visible;mso-wrap-style:square">
                    <v:fill o:detectmouseclick="t"/>
                    <v:path o:connecttype="none"/>
                  </v:shape>
                  <v:shape id="U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    </v:shape>
                  <v:shape id="A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" path="m2878,8160l,8160,8160,r,2892l2878,8160xe" fillcolor="#003d73 [3215]" stroked="f">
                    <v:path arrowok="t" o:connecttype="custom" o:connectlocs="107502,304800;0,304800;304800,0;304800,108025;107502,304800" o:connectangles="0,0,0,0,0"/>
                  </v:shape>
                  <w10:wrap anchorx="page" anchory="page"/>
                </v:group>
              </w:pict>
            </mc:Fallback>
          </mc:AlternateContent>
        </w:r>
        <w:r w:rsidRPr="00CB7E17">
          <w:rPr>
            <w:noProof/>
          </w:rPr>
          <mc:AlternateContent>
            <mc:Choice Requires="wps">
              <w:drawing>
                <wp:anchor distT="0" distB="0" distL="114300" distR="114300" simplePos="0" relativeHeight="251654144" behindDoc="0" locked="0" layoutInCell="1" allowOverlap="1" wp14:anchorId="669276B4" wp14:editId="1BE0C29E">
                  <wp:simplePos x="0" y="0"/>
                  <wp:positionH relativeFrom="page">
                    <wp:posOffset>1468755</wp:posOffset>
                  </wp:positionH>
                  <wp:positionV relativeFrom="page">
                    <wp:posOffset>363220</wp:posOffset>
                  </wp:positionV>
                  <wp:extent cx="5400040" cy="739140"/>
                  <wp:effectExtent l="1905" t="1270" r="0" b="2540"/>
                  <wp:wrapNone/>
                  <wp:docPr id="9" name="LogoNavnForsideHid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000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alias w:val="Logo1"/>
                                <w:tag w:val="{&quot;templafy&quot;:{&quot;id&quot;:&quot;37396c2e-4b63-48a9-945e-678f72de6f93&quot;}}"/>
                                <w:id w:val="-1328738864"/>
                              </w:sdtPr>
                              <w:sdtContent>
                                <w:p w14:paraId="15EE5DBD" w14:textId="77777777" w:rsidR="00F267B8" w:rsidRDefault="00000000">
                                  <w:pPr>
                                    <w:pStyle w:val="Template-Parentlogoname"/>
                                  </w:pPr>
                                  <w:r>
                                    <w:t>Institut for Bio- og Kemiteknologi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alias w:val="Logo2"/>
                                <w:tag w:val="{&quot;templafy&quot;:{&quot;id&quot;:&quot;c9bea934-28d3-4cf0-a52a-06d92ad68df3&quot;}}"/>
                                <w:id w:val="519904222"/>
                              </w:sdtPr>
                              <w:sdtContent>
                                <w:p w14:paraId="748EC637" w14:textId="77777777" w:rsidR="00F267B8" w:rsidRDefault="00000000">
                                  <w:pPr>
                                    <w:pStyle w:val="Template-Unitnamelogoname"/>
                                  </w:pPr>
                                  <w:r>
                                    <w:t>Aarhus Universitet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69276B4"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alt="&quot;&quot;" style="position:absolute;margin-left:115.65pt;margin-top:28.6pt;width:425.2pt;height:58.2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" filled="f" stroked="f">
                  <v:textbox inset="0,0,0,0">
                    <w:txbxContent>
                      <w:sdt>
                        <w:sdtPr>
                          <w:alias w:val="Logo1"/>
                          <w:tag w:val="{&quot;templafy&quot;:{&quot;id&quot;:&quot;37396c2e-4b63-48a9-945e-678f72de6f93&quot;}}"/>
                          <w:id w:val="-1328738864"/>
                        </w:sdtPr>
                        <w:sdtContent>
                          <w:p w14:paraId="15EE5DBD" w14:textId="77777777" w:rsidR="00F267B8" w:rsidRDefault="00000000">
                            <w:pPr>
                              <w:pStyle w:val="Template-Parentlogoname"/>
                            </w:pPr>
                            <w:r>
                              <w:t>Institut for Bio- og Kemiteknologi</w:t>
                            </w:r>
                          </w:p>
                        </w:sdtContent>
                      </w:sdt>
                      <w:sdt>
                        <w:sdtPr>
                          <w:alias w:val="Logo2"/>
                          <w:tag w:val="{&quot;templafy&quot;:{&quot;id&quot;:&quot;c9bea934-28d3-4cf0-a52a-06d92ad68df3&quot;}}"/>
                          <w:id w:val="519904222"/>
                        </w:sdtPr>
                        <w:sdtContent>
                          <w:p w14:paraId="748EC637" w14:textId="77777777" w:rsidR="00F267B8" w:rsidRDefault="00000000">
                            <w:pPr>
                              <w:pStyle w:val="Template-Unitnamelogoname"/>
                            </w:pPr>
                            <w:r>
                              <w:t>Aarhus Universitet</w:t>
                            </w:r>
                          </w:p>
                        </w:sdtContent>
                      </w:sdt>
                    </w:txbxContent>
                  </v:textbox>
                  <w10:wrap anchorx="page" anchory="page"/>
                </v:shape>
              </w:pict>
            </mc:Fallback>
          </mc:AlternateContent>
        </w:r>
        <w:r w:rsidRPr="00CB7E17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896D81B" wp14:editId="6DED39D4">
                  <wp:simplePos x="0" y="0"/>
                  <wp:positionH relativeFrom="margin">
                    <wp:posOffset>0</wp:posOffset>
                  </wp:positionH>
                  <wp:positionV relativeFrom="topMargin">
                    <wp:posOffset>810539</wp:posOffset>
                  </wp:positionV>
                  <wp:extent cx="5400040" cy="353051"/>
                  <wp:effectExtent l="0" t="0" r="10160" b="9525"/>
                  <wp:wrapNone/>
                  <wp:docPr id="10" name="LogoNavnForsideHid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00040" cy="35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vanish/>
                                </w:rPr>
                                <w:alias w:val="Logo3"/>
                                <w:tag w:val="{&quot;templafy&quot;:{&quot;id&quot;:&quot;a424186c-4f58-4b74-a6f5-dc5ade3877ba&quot;}}"/>
                                <w:id w:val="1762181819"/>
                              </w:sdtPr>
                              <w:sdtContent>
                                <w:p w14:paraId="4043CD71" w14:textId="77777777" w:rsidR="00F267B8" w:rsidRDefault="00000000">
                                  <w:pPr>
                                    <w:pStyle w:val="Template-Parentlogoname"/>
                                    <w:rPr>
                                      <w:vanish/>
                                    </w:rPr>
                                  </w:pPr>
                                  <w:r>
                                    <w:rPr>
                                      <w:vanish/>
                                    </w:rPr>
                                    <w:t>​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1896D81B" id="_x0000_s1030" type="#_x0000_t202" alt="&quot;&quot;" style="position:absolute;margin-left:0;margin-top:63.8pt;width:425.2pt;height:27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LWMl&#10;/tkBAACYAwAADgAAAAAAAAAAAAAAAAAuAgAAZHJzL2Uyb0RvYy54bWxQSwECLQAUAAYACAAAACEA&#10;xjfD690AAAAIAQAADwAAAAAAAAAAAAAAAAAzBAAAZHJzL2Rvd25yZXYueG1sUEsFBgAAAAAEAAQA&#10;8wAAAD0FAAAAAA==&#10;" filled="f" stroked="f">
                  <v:textbox inset="0,0,0,0">
                    <w:txbxContent>
                      <w:sdt>
                        <w:sdtPr>
                          <w:rPr>
                            <w:vanish/>
                          </w:rPr>
                          <w:alias w:val="Logo3"/>
                          <w:tag w:val="{&quot;templafy&quot;:{&quot;id&quot;:&quot;a424186c-4f58-4b74-a6f5-dc5ade3877ba&quot;}}"/>
                          <w:id w:val="1762181819"/>
                        </w:sdtPr>
                        <w:sdtContent>
                          <w:p w14:paraId="4043CD71" w14:textId="77777777" w:rsidR="00F267B8" w:rsidRDefault="00000000">
                            <w:pPr>
                              <w:pStyle w:val="Template-Parentlogoname"/>
                              <w:rPr>
                                <w:vanish/>
                              </w:rPr>
                            </w:pPr>
                            <w:r>
                              <w:rPr>
                                <w:vanish/>
                              </w:rPr>
                              <w:t>​</w:t>
                            </w:r>
                          </w:p>
                        </w:sdtContent>
                      </w:sdt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  <w:p w14:paraId="06B44962" w14:textId="77777777" w:rsidR="00C33798" w:rsidRDefault="00F818CE" w:rsidP="00C33798">
    <w:pPr>
      <w:pStyle w:val="Sidehoved"/>
      <w:rPr>
        <w:color w:val="80808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0D078CB" wp14:editId="18B6EA7A">
              <wp:simplePos x="0" y="0"/>
              <wp:positionH relativeFrom="page">
                <wp:posOffset>5941060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3175"/>
              <wp:wrapSquare wrapText="bothSides"/>
              <wp:docPr id="1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3CA2BF" w14:textId="77777777" w:rsidR="00F818CE" w:rsidRPr="00A61FF4" w:rsidRDefault="00F818CE" w:rsidP="00F818CE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14:paraId="0C2FD956" w14:textId="77777777" w:rsidR="00F818CE" w:rsidRPr="00A7625F" w:rsidRDefault="00F818CE" w:rsidP="00F818CE">
                          <w:pPr>
                            <w:pStyle w:val="Template"/>
                          </w:pPr>
                        </w:p>
                        <w:sdt>
                          <w:sdtPr>
                            <w:rPr>
                              <w:vanish/>
                            </w:rPr>
                            <w:alias w:val="group"/>
                            <w:tag w:val="{&quot;templafy&quot;:{&quot;id&quot;:&quot;5a3d49d8-181a-4aed-951a-98e49c381f9d&quot;}}"/>
                            <w:id w:val="-1176265287"/>
                          </w:sdtPr>
                          <w:sdtContent>
                            <w:p w14:paraId="0E7AE11E" w14:textId="77777777" w:rsidR="00F818CE" w:rsidRDefault="00000000" w:rsidP="00F818CE">
                              <w:pPr>
                                <w:pStyle w:val="Template"/>
                                <w:rPr>
                                  <w:vanish/>
                                </w:rPr>
                              </w:pPr>
                              <w:sdt>
                                <w:sdtPr>
                                  <w:rPr>
                                    <w:vanish/>
                                  </w:rPr>
                                  <w:alias w:val="Sagsnr Label"/>
                                  <w:tag w:val="{&quot;templafy&quot;:{&quot;id&quot;:&quot;d8e8d7c7-5c68-421c-bca6-7d5d23d46376&quot;}}"/>
                                  <w:id w:val="273061455"/>
                                </w:sdtPr>
                                <w:sdtContent>
                                  <w:r>
                                    <w:rPr>
                                      <w:vanish/>
                                    </w:rPr>
                                    <w:t>Sagsnr.</w:t>
                                  </w:r>
                                </w:sdtContent>
                              </w:sdt>
                              <w:r w:rsidR="00F818CE">
                                <w:rPr>
                                  <w:vanish/>
                                </w:rPr>
                                <w:t xml:space="preserve">: </w:t>
                              </w:r>
                              <w:sdt>
                                <w:sdtPr>
                                  <w:rPr>
                                    <w:vanish/>
                                  </w:rPr>
                                  <w:alias w:val="Sagsnummer"/>
                                  <w:tag w:val="{&quot;templafy&quot;:{&quot;id&quot;:&quot;ebbb42ca-beab-494b-9f05-8339afc96d2a&quot;}}"/>
                                  <w:id w:val="-914701942"/>
                                </w:sdtPr>
                                <w:sdtContent>
                                  <w:r>
                                    <w:rPr>
                                      <w:vanish/>
                                    </w:rPr>
                                    <w:t>​</w:t>
                                  </w:r>
                                </w:sdtContent>
                              </w:sdt>
                            </w:p>
                          </w:sdtContent>
                        </w:sdt>
                        <w:sdt>
                          <w:sdtPr>
                            <w:rPr>
                              <w:vanish/>
                            </w:rPr>
                            <w:alias w:val="group"/>
                            <w:tag w:val="{&quot;templafy&quot;:{&quot;id&quot;:&quot;79f8cec2-dfb7-4ea2-b3cc-5e3d8cc4b00a&quot;}}"/>
                            <w:id w:val="-768924061"/>
                          </w:sdtPr>
                          <w:sdtContent>
                            <w:p w14:paraId="1B1AFF43" w14:textId="77777777" w:rsidR="00F818CE" w:rsidRPr="00CB7E17" w:rsidRDefault="00000000" w:rsidP="00F818CE">
                              <w:pPr>
                                <w:pStyle w:val="Template-Date"/>
                                <w:rPr>
                                  <w:vanish/>
                                </w:rPr>
                              </w:pPr>
                              <w:sdt>
                                <w:sdtPr>
                                  <w:rPr>
                                    <w:vanish/>
                                  </w:rPr>
                                  <w:alias w:val="Ref Label"/>
                                  <w:tag w:val="{&quot;templafy&quot;:{&quot;id&quot;:&quot;55236552-60ba-470b-b416-e98662c9c86a&quot;}}"/>
                                  <w:id w:val="-84535702"/>
                                </w:sdtPr>
                                <w:sdtContent>
                                  <w:r>
                                    <w:rPr>
                                      <w:vanish/>
                                    </w:rPr>
                                    <w:t>Ref</w:t>
                                  </w:r>
                                </w:sdtContent>
                              </w:sdt>
                              <w:r w:rsidR="00F818CE" w:rsidRPr="00CB7E17">
                                <w:rPr>
                                  <w:vanish/>
                                </w:rPr>
                                <w:t xml:space="preserve">: </w:t>
                              </w:r>
                              <w:sdt>
                                <w:sdtPr>
                                  <w:rPr>
                                    <w:vanish/>
                                  </w:rPr>
                                  <w:alias w:val="Reference"/>
                                  <w:tag w:val="{&quot;templafy&quot;:{&quot;id&quot;:&quot;ebd8f313-3678-441f-b1bd-922bd93efe15&quot;}}"/>
                                  <w:id w:val="-1281337456"/>
                                </w:sdtPr>
                                <w:sdtContent>
                                  <w:r>
                                    <w:rPr>
                                      <w:vanish/>
                                    </w:rPr>
                                    <w:t>​</w:t>
                                  </w:r>
                                </w:sdtContent>
                              </w:sdt>
                            </w:p>
                          </w:sdtContent>
                        </w:sdt>
                        <w:p w14:paraId="4BA41012" w14:textId="4581E3D2" w:rsidR="00F818CE" w:rsidRPr="00E46258" w:rsidRDefault="00F818CE" w:rsidP="00E46258">
                          <w:pPr>
                            <w:pStyle w:val="Template-kolofonstreg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D078CB" id="_x0000_s1031" type="#_x0000_t202" style="position:absolute;margin-left:467.8pt;margin-top:28.35pt;width:99.2pt;height:333.0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" filled="f" stroked="f">
              <v:textbox style="mso-fit-shape-to-text:t" inset="0,0,0,0">
                <w:txbxContent>
                  <w:p w14:paraId="2E3CA2BF" w14:textId="77777777" w:rsidR="00F818CE" w:rsidRPr="00A61FF4" w:rsidRDefault="00F818CE" w:rsidP="00F818CE">
                    <w:pPr>
                      <w:pStyle w:val="Template-Afdeling"/>
                      <w:rPr>
                        <w:b w:val="0"/>
                      </w:rPr>
                    </w:pPr>
                  </w:p>
                  <w:p w14:paraId="0C2FD956" w14:textId="77777777" w:rsidR="00F818CE" w:rsidRPr="00A7625F" w:rsidRDefault="00F818CE" w:rsidP="00F818CE">
                    <w:pPr>
                      <w:pStyle w:val="Template"/>
                    </w:pPr>
                  </w:p>
                  <w:sdt>
                    <w:sdtPr>
                      <w:rPr>
                        <w:vanish/>
                      </w:rPr>
                      <w:alias w:val="group"/>
                      <w:tag w:val="{&quot;templafy&quot;:{&quot;id&quot;:&quot;5a3d49d8-181a-4aed-951a-98e49c381f9d&quot;}}"/>
                      <w:id w:val="-1176265287"/>
                    </w:sdtPr>
                    <w:sdtContent>
                      <w:p w14:paraId="0E7AE11E" w14:textId="77777777" w:rsidR="00F818CE" w:rsidRDefault="00000000" w:rsidP="00F818CE">
                        <w:pPr>
                          <w:pStyle w:val="Template"/>
                          <w:rPr>
                            <w:vanish/>
                          </w:rPr>
                        </w:pPr>
                        <w:sdt>
                          <w:sdtPr>
                            <w:rPr>
                              <w:vanish/>
                            </w:rPr>
                            <w:alias w:val="Sagsnr Label"/>
                            <w:tag w:val="{&quot;templafy&quot;:{&quot;id&quot;:&quot;d8e8d7c7-5c68-421c-bca6-7d5d23d46376&quot;}}"/>
                            <w:id w:val="273061455"/>
                          </w:sdtPr>
                          <w:sdtContent>
                            <w:r>
                              <w:rPr>
                                <w:vanish/>
                              </w:rPr>
                              <w:t>Sagsnr.</w:t>
                            </w:r>
                          </w:sdtContent>
                        </w:sdt>
                        <w:r w:rsidR="00F818CE">
                          <w:rPr>
                            <w:vanish/>
                          </w:rPr>
                          <w:t xml:space="preserve">: </w:t>
                        </w:r>
                        <w:sdt>
                          <w:sdtPr>
                            <w:rPr>
                              <w:vanish/>
                            </w:rPr>
                            <w:alias w:val="Sagsnummer"/>
                            <w:tag w:val="{&quot;templafy&quot;:{&quot;id&quot;:&quot;ebbb42ca-beab-494b-9f05-8339afc96d2a&quot;}}"/>
                            <w:id w:val="-914701942"/>
                          </w:sdtPr>
                          <w:sdtContent>
                            <w:r>
                              <w:rPr>
                                <w:vanish/>
                              </w:rPr>
                              <w:t>​</w:t>
                            </w:r>
                          </w:sdtContent>
                        </w:sdt>
                      </w:p>
                    </w:sdtContent>
                  </w:sdt>
                  <w:sdt>
                    <w:sdtPr>
                      <w:rPr>
                        <w:vanish/>
                      </w:rPr>
                      <w:alias w:val="group"/>
                      <w:tag w:val="{&quot;templafy&quot;:{&quot;id&quot;:&quot;79f8cec2-dfb7-4ea2-b3cc-5e3d8cc4b00a&quot;}}"/>
                      <w:id w:val="-768924061"/>
                    </w:sdtPr>
                    <w:sdtContent>
                      <w:p w14:paraId="1B1AFF43" w14:textId="77777777" w:rsidR="00F818CE" w:rsidRPr="00CB7E17" w:rsidRDefault="00000000" w:rsidP="00F818CE">
                        <w:pPr>
                          <w:pStyle w:val="Template-Date"/>
                          <w:rPr>
                            <w:vanish/>
                          </w:rPr>
                        </w:pPr>
                        <w:sdt>
                          <w:sdtPr>
                            <w:rPr>
                              <w:vanish/>
                            </w:rPr>
                            <w:alias w:val="Ref Label"/>
                            <w:tag w:val="{&quot;templafy&quot;:{&quot;id&quot;:&quot;55236552-60ba-470b-b416-e98662c9c86a&quot;}}"/>
                            <w:id w:val="-84535702"/>
                          </w:sdtPr>
                          <w:sdtContent>
                            <w:r>
                              <w:rPr>
                                <w:vanish/>
                              </w:rPr>
                              <w:t>Ref</w:t>
                            </w:r>
                          </w:sdtContent>
                        </w:sdt>
                        <w:r w:rsidR="00F818CE" w:rsidRPr="00CB7E17">
                          <w:rPr>
                            <w:vanish/>
                          </w:rPr>
                          <w:t xml:space="preserve">: </w:t>
                        </w:r>
                        <w:sdt>
                          <w:sdtPr>
                            <w:rPr>
                              <w:vanish/>
                            </w:rPr>
                            <w:alias w:val="Reference"/>
                            <w:tag w:val="{&quot;templafy&quot;:{&quot;id&quot;:&quot;ebd8f313-3678-441f-b1bd-922bd93efe15&quot;}}"/>
                            <w:id w:val="-1281337456"/>
                          </w:sdtPr>
                          <w:sdtContent>
                            <w:r>
                              <w:rPr>
                                <w:vanish/>
                              </w:rPr>
                              <w:t>​</w:t>
                            </w:r>
                          </w:sdtContent>
                        </w:sdt>
                      </w:p>
                    </w:sdtContent>
                  </w:sdt>
                  <w:p w14:paraId="4BA41012" w14:textId="4581E3D2" w:rsidR="00F818CE" w:rsidRPr="00E46258" w:rsidRDefault="00F818CE" w:rsidP="00E46258">
                    <w:pPr>
                      <w:pStyle w:val="Template-kolofonstreg"/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</w:p>
  <w:p w14:paraId="4D6FD9FE" w14:textId="77777777" w:rsidR="00307E90" w:rsidRPr="00C33798" w:rsidRDefault="00C33798" w:rsidP="00C33798">
    <w:pPr>
      <w:pStyle w:val="Sidehoved"/>
    </w:pPr>
    <w:r>
      <w:rPr>
        <w:noProof/>
      </w:rPr>
      <w:drawing>
        <wp:anchor distT="0" distB="0" distL="114300" distR="114300" simplePos="0" relativeHeight="251655168" behindDoc="1" locked="0" layoutInCell="1" allowOverlap="1" wp14:anchorId="3C4DFEEC" wp14:editId="17396AD8">
          <wp:simplePos x="0" y="0"/>
          <wp:positionH relativeFrom="page">
            <wp:posOffset>184785</wp:posOffset>
          </wp:positionH>
          <wp:positionV relativeFrom="page">
            <wp:posOffset>3604895</wp:posOffset>
          </wp:positionV>
          <wp:extent cx="355600" cy="3798570"/>
          <wp:effectExtent l="0" t="0" r="0" b="0"/>
          <wp:wrapNone/>
          <wp:docPr id="14" name="FoldeStregHide0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7916550" name="FoldeStregHide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202601755">
    <w:abstractNumId w:val="9"/>
  </w:num>
  <w:num w:numId="2" w16cid:durableId="405303645">
    <w:abstractNumId w:val="13"/>
  </w:num>
  <w:num w:numId="3" w16cid:durableId="1416977759">
    <w:abstractNumId w:val="8"/>
  </w:num>
  <w:num w:numId="4" w16cid:durableId="617368806">
    <w:abstractNumId w:val="12"/>
  </w:num>
  <w:num w:numId="5" w16cid:durableId="647058775">
    <w:abstractNumId w:val="10"/>
  </w:num>
  <w:num w:numId="6" w16cid:durableId="1317344168">
    <w:abstractNumId w:val="7"/>
  </w:num>
  <w:num w:numId="7" w16cid:durableId="1460994847">
    <w:abstractNumId w:val="6"/>
  </w:num>
  <w:num w:numId="8" w16cid:durableId="1590113759">
    <w:abstractNumId w:val="5"/>
  </w:num>
  <w:num w:numId="9" w16cid:durableId="1748111642">
    <w:abstractNumId w:val="4"/>
  </w:num>
  <w:num w:numId="10" w16cid:durableId="267782246">
    <w:abstractNumId w:val="11"/>
  </w:num>
  <w:num w:numId="11" w16cid:durableId="56589641">
    <w:abstractNumId w:val="3"/>
  </w:num>
  <w:num w:numId="12" w16cid:durableId="1917275323">
    <w:abstractNumId w:val="2"/>
  </w:num>
  <w:num w:numId="13" w16cid:durableId="1314798463">
    <w:abstractNumId w:val="1"/>
  </w:num>
  <w:num w:numId="14" w16cid:durableId="130826539">
    <w:abstractNumId w:val="0"/>
  </w:num>
  <w:num w:numId="15" w16cid:durableId="1871986924">
    <w:abstractNumId w:val="14"/>
  </w:num>
  <w:num w:numId="16" w16cid:durableId="3778276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258"/>
    <w:rsid w:val="00001438"/>
    <w:rsid w:val="000027FE"/>
    <w:rsid w:val="0000328E"/>
    <w:rsid w:val="00003B6C"/>
    <w:rsid w:val="00004AD4"/>
    <w:rsid w:val="0000503A"/>
    <w:rsid w:val="00006E21"/>
    <w:rsid w:val="00011FDE"/>
    <w:rsid w:val="0003149C"/>
    <w:rsid w:val="00034A55"/>
    <w:rsid w:val="00036650"/>
    <w:rsid w:val="000442AD"/>
    <w:rsid w:val="00051A09"/>
    <w:rsid w:val="00051AD8"/>
    <w:rsid w:val="00052ED2"/>
    <w:rsid w:val="00054022"/>
    <w:rsid w:val="00062723"/>
    <w:rsid w:val="00064EAE"/>
    <w:rsid w:val="00065902"/>
    <w:rsid w:val="0007609B"/>
    <w:rsid w:val="000827B1"/>
    <w:rsid w:val="00087773"/>
    <w:rsid w:val="00094D54"/>
    <w:rsid w:val="000A362D"/>
    <w:rsid w:val="000A599C"/>
    <w:rsid w:val="000D1B50"/>
    <w:rsid w:val="000E5C1E"/>
    <w:rsid w:val="000F244E"/>
    <w:rsid w:val="0011283F"/>
    <w:rsid w:val="00153477"/>
    <w:rsid w:val="00154F00"/>
    <w:rsid w:val="00163EFC"/>
    <w:rsid w:val="00164CC1"/>
    <w:rsid w:val="00174751"/>
    <w:rsid w:val="001822EF"/>
    <w:rsid w:val="0018593B"/>
    <w:rsid w:val="00190EE6"/>
    <w:rsid w:val="00192812"/>
    <w:rsid w:val="001A7352"/>
    <w:rsid w:val="001C027B"/>
    <w:rsid w:val="001D1259"/>
    <w:rsid w:val="00205636"/>
    <w:rsid w:val="002137FC"/>
    <w:rsid w:val="00213F67"/>
    <w:rsid w:val="002171DE"/>
    <w:rsid w:val="00227E7F"/>
    <w:rsid w:val="00230A33"/>
    <w:rsid w:val="00244EEB"/>
    <w:rsid w:val="0025114F"/>
    <w:rsid w:val="00256A26"/>
    <w:rsid w:val="0026120C"/>
    <w:rsid w:val="00281443"/>
    <w:rsid w:val="00283F13"/>
    <w:rsid w:val="002A1C39"/>
    <w:rsid w:val="002A4418"/>
    <w:rsid w:val="002B1765"/>
    <w:rsid w:val="002C565F"/>
    <w:rsid w:val="002D736B"/>
    <w:rsid w:val="002D7BBD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86B1C"/>
    <w:rsid w:val="00387AA5"/>
    <w:rsid w:val="00394ADB"/>
    <w:rsid w:val="00395BF2"/>
    <w:rsid w:val="003A022B"/>
    <w:rsid w:val="003B0624"/>
    <w:rsid w:val="003B7BF5"/>
    <w:rsid w:val="003C79B1"/>
    <w:rsid w:val="003E1F92"/>
    <w:rsid w:val="003E60AC"/>
    <w:rsid w:val="003E6170"/>
    <w:rsid w:val="003F33BA"/>
    <w:rsid w:val="004143CC"/>
    <w:rsid w:val="00414A64"/>
    <w:rsid w:val="00430307"/>
    <w:rsid w:val="00436C7A"/>
    <w:rsid w:val="00443D5B"/>
    <w:rsid w:val="00443F7C"/>
    <w:rsid w:val="00451786"/>
    <w:rsid w:val="00456317"/>
    <w:rsid w:val="004603C6"/>
    <w:rsid w:val="0047316E"/>
    <w:rsid w:val="00477895"/>
    <w:rsid w:val="00483670"/>
    <w:rsid w:val="00484620"/>
    <w:rsid w:val="0048777D"/>
    <w:rsid w:val="00491201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0169"/>
    <w:rsid w:val="005142E5"/>
    <w:rsid w:val="005162F5"/>
    <w:rsid w:val="00522FD2"/>
    <w:rsid w:val="00523163"/>
    <w:rsid w:val="00524DD1"/>
    <w:rsid w:val="00547ACA"/>
    <w:rsid w:val="00554EE2"/>
    <w:rsid w:val="005802EE"/>
    <w:rsid w:val="00583560"/>
    <w:rsid w:val="00583EAB"/>
    <w:rsid w:val="00585BE9"/>
    <w:rsid w:val="00587BE6"/>
    <w:rsid w:val="005A5218"/>
    <w:rsid w:val="005D09F9"/>
    <w:rsid w:val="005D3C7F"/>
    <w:rsid w:val="005E6CB9"/>
    <w:rsid w:val="005F55D0"/>
    <w:rsid w:val="006021AE"/>
    <w:rsid w:val="00607218"/>
    <w:rsid w:val="00633F41"/>
    <w:rsid w:val="00641B24"/>
    <w:rsid w:val="00644058"/>
    <w:rsid w:val="00644D35"/>
    <w:rsid w:val="00645634"/>
    <w:rsid w:val="00660193"/>
    <w:rsid w:val="00665CEC"/>
    <w:rsid w:val="006910EE"/>
    <w:rsid w:val="00694DA3"/>
    <w:rsid w:val="006B685F"/>
    <w:rsid w:val="006C0297"/>
    <w:rsid w:val="006C3A1B"/>
    <w:rsid w:val="006C725C"/>
    <w:rsid w:val="006E2A21"/>
    <w:rsid w:val="006F3C30"/>
    <w:rsid w:val="006F7105"/>
    <w:rsid w:val="00702F7A"/>
    <w:rsid w:val="00717773"/>
    <w:rsid w:val="007206BB"/>
    <w:rsid w:val="00726300"/>
    <w:rsid w:val="00730647"/>
    <w:rsid w:val="00731229"/>
    <w:rsid w:val="00736658"/>
    <w:rsid w:val="00744F27"/>
    <w:rsid w:val="00746224"/>
    <w:rsid w:val="00757BDC"/>
    <w:rsid w:val="00772EAE"/>
    <w:rsid w:val="0078788A"/>
    <w:rsid w:val="00795523"/>
    <w:rsid w:val="007955B4"/>
    <w:rsid w:val="007A5467"/>
    <w:rsid w:val="007B61B3"/>
    <w:rsid w:val="007C496B"/>
    <w:rsid w:val="007D4E3C"/>
    <w:rsid w:val="007D7DBF"/>
    <w:rsid w:val="007E062D"/>
    <w:rsid w:val="007E2DF3"/>
    <w:rsid w:val="007E7933"/>
    <w:rsid w:val="007F578B"/>
    <w:rsid w:val="008068BE"/>
    <w:rsid w:val="00812639"/>
    <w:rsid w:val="0084450D"/>
    <w:rsid w:val="00851355"/>
    <w:rsid w:val="00852B4C"/>
    <w:rsid w:val="008558E5"/>
    <w:rsid w:val="00863559"/>
    <w:rsid w:val="0087322B"/>
    <w:rsid w:val="00896541"/>
    <w:rsid w:val="008A28B2"/>
    <w:rsid w:val="008A2A11"/>
    <w:rsid w:val="008B14BE"/>
    <w:rsid w:val="008B6364"/>
    <w:rsid w:val="008C171C"/>
    <w:rsid w:val="008F47F2"/>
    <w:rsid w:val="00901304"/>
    <w:rsid w:val="0091147E"/>
    <w:rsid w:val="009200A9"/>
    <w:rsid w:val="009220D3"/>
    <w:rsid w:val="009279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92D19"/>
    <w:rsid w:val="009937C1"/>
    <w:rsid w:val="009A0EC4"/>
    <w:rsid w:val="009C107E"/>
    <w:rsid w:val="009C21B4"/>
    <w:rsid w:val="009C3241"/>
    <w:rsid w:val="009C3A4A"/>
    <w:rsid w:val="009D15A7"/>
    <w:rsid w:val="009E58A0"/>
    <w:rsid w:val="009E5DF7"/>
    <w:rsid w:val="009E7AF4"/>
    <w:rsid w:val="009F4F0B"/>
    <w:rsid w:val="00A028ED"/>
    <w:rsid w:val="00A11327"/>
    <w:rsid w:val="00A201D8"/>
    <w:rsid w:val="00A32765"/>
    <w:rsid w:val="00A4137F"/>
    <w:rsid w:val="00A429D1"/>
    <w:rsid w:val="00A529EF"/>
    <w:rsid w:val="00A61FF4"/>
    <w:rsid w:val="00A91CB9"/>
    <w:rsid w:val="00AA0EF9"/>
    <w:rsid w:val="00AA6548"/>
    <w:rsid w:val="00AB2E5C"/>
    <w:rsid w:val="00AB4E1D"/>
    <w:rsid w:val="00AC2833"/>
    <w:rsid w:val="00AC4183"/>
    <w:rsid w:val="00AD6CC4"/>
    <w:rsid w:val="00AE79CE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C59EF"/>
    <w:rsid w:val="00BC6E27"/>
    <w:rsid w:val="00BE0A5F"/>
    <w:rsid w:val="00BE7F01"/>
    <w:rsid w:val="00BE7FBE"/>
    <w:rsid w:val="00BF37E1"/>
    <w:rsid w:val="00BF3805"/>
    <w:rsid w:val="00C01C3B"/>
    <w:rsid w:val="00C12268"/>
    <w:rsid w:val="00C134B5"/>
    <w:rsid w:val="00C222A8"/>
    <w:rsid w:val="00C22DE2"/>
    <w:rsid w:val="00C271A0"/>
    <w:rsid w:val="00C33798"/>
    <w:rsid w:val="00C501DB"/>
    <w:rsid w:val="00C62763"/>
    <w:rsid w:val="00C63886"/>
    <w:rsid w:val="00C64F00"/>
    <w:rsid w:val="00C67827"/>
    <w:rsid w:val="00C762F9"/>
    <w:rsid w:val="00C821D2"/>
    <w:rsid w:val="00C83570"/>
    <w:rsid w:val="00C85FE1"/>
    <w:rsid w:val="00C957DA"/>
    <w:rsid w:val="00C96CED"/>
    <w:rsid w:val="00CA64A0"/>
    <w:rsid w:val="00CB2ECE"/>
    <w:rsid w:val="00CB6EA8"/>
    <w:rsid w:val="00CC0DF6"/>
    <w:rsid w:val="00CC3E16"/>
    <w:rsid w:val="00CD66FF"/>
    <w:rsid w:val="00CE2F76"/>
    <w:rsid w:val="00CE4164"/>
    <w:rsid w:val="00D0158B"/>
    <w:rsid w:val="00D21C08"/>
    <w:rsid w:val="00D2389C"/>
    <w:rsid w:val="00D25789"/>
    <w:rsid w:val="00D2629B"/>
    <w:rsid w:val="00D26948"/>
    <w:rsid w:val="00D67AB8"/>
    <w:rsid w:val="00D70FDC"/>
    <w:rsid w:val="00D74B50"/>
    <w:rsid w:val="00D80B98"/>
    <w:rsid w:val="00D87C08"/>
    <w:rsid w:val="00DA06D5"/>
    <w:rsid w:val="00DA419E"/>
    <w:rsid w:val="00DA62D2"/>
    <w:rsid w:val="00DB44DA"/>
    <w:rsid w:val="00DC46F9"/>
    <w:rsid w:val="00DD17B6"/>
    <w:rsid w:val="00DD2FFD"/>
    <w:rsid w:val="00DE06BB"/>
    <w:rsid w:val="00DE181C"/>
    <w:rsid w:val="00DE3C16"/>
    <w:rsid w:val="00DE5DBB"/>
    <w:rsid w:val="00E0382F"/>
    <w:rsid w:val="00E20A3D"/>
    <w:rsid w:val="00E27F63"/>
    <w:rsid w:val="00E317ED"/>
    <w:rsid w:val="00E37157"/>
    <w:rsid w:val="00E46258"/>
    <w:rsid w:val="00E620D0"/>
    <w:rsid w:val="00E65CA9"/>
    <w:rsid w:val="00E73971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3E0E"/>
    <w:rsid w:val="00F17B48"/>
    <w:rsid w:val="00F267B8"/>
    <w:rsid w:val="00F31AC4"/>
    <w:rsid w:val="00F4463E"/>
    <w:rsid w:val="00F45004"/>
    <w:rsid w:val="00F754F3"/>
    <w:rsid w:val="00F76D16"/>
    <w:rsid w:val="00F80EC9"/>
    <w:rsid w:val="00F818CE"/>
    <w:rsid w:val="00F91A95"/>
    <w:rsid w:val="00F95341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0363797"/>
  <w15:docId w15:val="{29B96F0A-F3F7-43FC-9BA9-EF0148AC0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iPriority="7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46258"/>
    <w:rPr>
      <w:sz w:val="21"/>
      <w:szCs w:val="24"/>
      <w:lang w:eastAsia="en-US"/>
    </w:rPr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 w:val="20"/>
      <w:szCs w:val="32"/>
      <w:lang w:eastAsia="da-DK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 w:val="20"/>
      <w:szCs w:val="28"/>
      <w:lang w:eastAsia="da-DK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 w:val="20"/>
      <w:szCs w:val="26"/>
      <w:lang w:eastAsia="da-DK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 w:val="20"/>
      <w:szCs w:val="28"/>
      <w:lang w:eastAsia="da-DK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 w:val="20"/>
      <w:szCs w:val="26"/>
      <w:lang w:eastAsia="da-DK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 w:val="20"/>
      <w:szCs w:val="22"/>
      <w:lang w:eastAsia="da-DK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  <w:rPr>
      <w:sz w:val="20"/>
      <w:szCs w:val="20"/>
      <w:lang w:eastAsia="da-DK"/>
    </w:r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  <w:sz w:val="20"/>
      <w:szCs w:val="20"/>
      <w:lang w:eastAsia="da-DK"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 w:val="20"/>
      <w:szCs w:val="22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  <w:rPr>
      <w:sz w:val="20"/>
      <w:szCs w:val="20"/>
      <w:lang w:eastAsia="da-DK"/>
    </w:rPr>
  </w:style>
  <w:style w:type="paragraph" w:styleId="Brdtekst">
    <w:name w:val="Body Text"/>
    <w:basedOn w:val="Normal"/>
    <w:uiPriority w:val="99"/>
    <w:semiHidden/>
    <w:rsid w:val="00D70FDC"/>
    <w:pPr>
      <w:spacing w:after="120"/>
    </w:pPr>
    <w:rPr>
      <w:sz w:val="20"/>
      <w:szCs w:val="20"/>
      <w:lang w:eastAsia="da-DK"/>
    </w:r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  <w:rPr>
      <w:sz w:val="20"/>
      <w:szCs w:val="20"/>
      <w:lang w:eastAsia="da-DK"/>
    </w:r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  <w:lang w:eastAsia="da-DK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  <w:rPr>
      <w:sz w:val="20"/>
      <w:szCs w:val="20"/>
      <w:lang w:eastAsia="da-DK"/>
    </w:r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  <w:rPr>
      <w:sz w:val="20"/>
      <w:szCs w:val="20"/>
      <w:lang w:eastAsia="da-DK"/>
    </w:r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  <w:lang w:eastAsia="da-DK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  <w:szCs w:val="20"/>
      <w:lang w:eastAsia="da-DK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  <w:rPr>
      <w:sz w:val="20"/>
      <w:szCs w:val="20"/>
      <w:lang w:eastAsia="da-DK"/>
    </w:rPr>
  </w:style>
  <w:style w:type="paragraph" w:styleId="Dato">
    <w:name w:val="Date"/>
    <w:basedOn w:val="Normal"/>
    <w:next w:val="Normal"/>
    <w:uiPriority w:val="99"/>
    <w:semiHidden/>
    <w:rsid w:val="00D70FDC"/>
    <w:rPr>
      <w:sz w:val="20"/>
      <w:szCs w:val="20"/>
      <w:lang w:eastAsia="da-DK"/>
    </w:rPr>
  </w:style>
  <w:style w:type="paragraph" w:styleId="Mailsignatur">
    <w:name w:val="E-mail Signature"/>
    <w:basedOn w:val="Normal"/>
    <w:uiPriority w:val="99"/>
    <w:semiHidden/>
    <w:rsid w:val="00D70FDC"/>
    <w:rPr>
      <w:sz w:val="20"/>
      <w:szCs w:val="20"/>
      <w:lang w:eastAsia="da-DK"/>
    </w:rPr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  <w:lang w:eastAsia="da-DK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0"/>
      <w:lang w:eastAsia="da-DK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  <w:sz w:val="20"/>
      <w:szCs w:val="20"/>
      <w:lang w:eastAsia="da-DK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  <w:lang w:eastAsia="da-DK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  <w:sz w:val="20"/>
      <w:szCs w:val="20"/>
      <w:lang w:eastAsia="da-DK"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  <w:sz w:val="20"/>
      <w:szCs w:val="20"/>
      <w:lang w:eastAsia="da-DK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  <w:rPr>
      <w:sz w:val="20"/>
      <w:szCs w:val="20"/>
      <w:lang w:eastAsia="da-DK"/>
    </w:r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  <w:rPr>
      <w:sz w:val="20"/>
      <w:szCs w:val="20"/>
      <w:lang w:eastAsia="da-DK"/>
    </w:r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  <w:rPr>
      <w:sz w:val="20"/>
      <w:szCs w:val="20"/>
      <w:lang w:eastAsia="da-DK"/>
    </w:r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  <w:rPr>
      <w:sz w:val="20"/>
      <w:szCs w:val="20"/>
      <w:lang w:eastAsia="da-DK"/>
    </w:r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  <w:rPr>
      <w:sz w:val="20"/>
      <w:szCs w:val="20"/>
      <w:lang w:eastAsia="da-DK"/>
    </w:r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  <w:rPr>
      <w:sz w:val="20"/>
      <w:szCs w:val="20"/>
      <w:lang w:eastAsia="da-DK"/>
    </w:r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  <w:rPr>
      <w:sz w:val="20"/>
      <w:szCs w:val="20"/>
      <w:lang w:eastAsia="da-DK"/>
    </w:r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  <w:rPr>
      <w:sz w:val="20"/>
      <w:szCs w:val="20"/>
      <w:lang w:eastAsia="da-DK"/>
    </w:r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  <w:rPr>
      <w:sz w:val="20"/>
      <w:szCs w:val="20"/>
      <w:lang w:eastAsia="da-DK"/>
    </w:r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  <w:rPr>
      <w:sz w:val="20"/>
      <w:szCs w:val="20"/>
      <w:lang w:eastAsia="da-DK"/>
    </w:r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  <w:rPr>
      <w:sz w:val="20"/>
      <w:szCs w:val="20"/>
      <w:lang w:eastAsia="da-DK"/>
    </w:r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  <w:rPr>
      <w:sz w:val="20"/>
      <w:szCs w:val="20"/>
      <w:lang w:eastAsia="da-DK"/>
    </w:r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  <w:rPr>
      <w:sz w:val="20"/>
      <w:szCs w:val="20"/>
      <w:lang w:eastAsia="da-DK"/>
    </w:r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  <w:rPr>
      <w:sz w:val="20"/>
      <w:szCs w:val="20"/>
      <w:lang w:eastAsia="da-DK"/>
    </w:r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  <w:rPr>
      <w:sz w:val="20"/>
      <w:szCs w:val="20"/>
      <w:lang w:eastAsia="da-DK"/>
    </w:r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  <w:rPr>
      <w:sz w:val="20"/>
      <w:szCs w:val="20"/>
      <w:lang w:eastAsia="da-DK"/>
    </w:r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  <w:rPr>
      <w:sz w:val="20"/>
      <w:szCs w:val="20"/>
      <w:lang w:eastAsia="da-DK"/>
    </w:r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  <w:rPr>
      <w:sz w:val="20"/>
      <w:szCs w:val="20"/>
      <w:lang w:eastAsia="da-DK"/>
    </w:r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  <w:rPr>
      <w:sz w:val="20"/>
      <w:szCs w:val="20"/>
      <w:lang w:eastAsia="da-DK"/>
    </w:r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  <w:rPr>
      <w:sz w:val="20"/>
      <w:szCs w:val="20"/>
      <w:lang w:eastAsia="da-DK"/>
    </w:r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0"/>
      <w:lang w:eastAsia="da-DK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  <w:szCs w:val="20"/>
      <w:lang w:eastAsia="da-DK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  <w:rPr>
      <w:sz w:val="20"/>
      <w:szCs w:val="20"/>
      <w:lang w:eastAsia="da-DK"/>
    </w:rPr>
  </w:style>
  <w:style w:type="paragraph" w:styleId="Noteoverskrift">
    <w:name w:val="Note Heading"/>
    <w:basedOn w:val="Normal"/>
    <w:next w:val="Normal"/>
    <w:uiPriority w:val="99"/>
    <w:semiHidden/>
    <w:rsid w:val="00D70FDC"/>
    <w:rPr>
      <w:sz w:val="20"/>
      <w:szCs w:val="20"/>
      <w:lang w:eastAsia="da-DK"/>
    </w:rPr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  <w:sz w:val="20"/>
      <w:szCs w:val="20"/>
      <w:lang w:eastAsia="da-DK"/>
    </w:rPr>
  </w:style>
  <w:style w:type="paragraph" w:styleId="Starthilsen">
    <w:name w:val="Salutation"/>
    <w:basedOn w:val="Normal"/>
    <w:next w:val="Normal"/>
    <w:uiPriority w:val="99"/>
    <w:semiHidden/>
    <w:rsid w:val="00D70FDC"/>
    <w:rPr>
      <w:sz w:val="20"/>
      <w:szCs w:val="20"/>
      <w:lang w:eastAsia="da-DK"/>
    </w:rPr>
  </w:style>
  <w:style w:type="paragraph" w:styleId="Underskrift">
    <w:name w:val="Signature"/>
    <w:basedOn w:val="Normal"/>
    <w:uiPriority w:val="99"/>
    <w:semiHidden/>
    <w:rsid w:val="00D70FDC"/>
    <w:pPr>
      <w:ind w:left="4252"/>
    </w:pPr>
    <w:rPr>
      <w:sz w:val="20"/>
      <w:szCs w:val="20"/>
      <w:lang w:eastAsia="da-DK"/>
    </w:r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  <w:szCs w:val="20"/>
      <w:lang w:eastAsia="da-DK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  <w:lang w:eastAsia="da-DK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  <w:sz w:val="20"/>
      <w:szCs w:val="20"/>
      <w:lang w:eastAsia="da-DK"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  <w:rPr>
      <w:sz w:val="20"/>
      <w:szCs w:val="20"/>
      <w:lang w:eastAsia="da-DK"/>
    </w:r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  <w:rPr>
      <w:sz w:val="20"/>
      <w:szCs w:val="20"/>
      <w:lang w:eastAsia="da-DK"/>
    </w:r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  <w:rPr>
      <w:sz w:val="20"/>
      <w:szCs w:val="20"/>
      <w:lang w:eastAsia="da-DK"/>
    </w:r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  <w:rPr>
      <w:sz w:val="20"/>
      <w:szCs w:val="20"/>
      <w:lang w:eastAsia="da-DK"/>
    </w:r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link w:val="SidefodTegn"/>
    <w:uiPriority w:val="7"/>
    <w:semiHidden/>
    <w:rsid w:val="00AC2833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  <w:szCs w:val="20"/>
      <w:lang w:eastAsia="da-DK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  <w:szCs w:val="20"/>
      <w:lang w:eastAsia="da-DK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  <w:rPr>
      <w:sz w:val="20"/>
      <w:szCs w:val="20"/>
      <w:lang w:eastAsia="da-DK"/>
    </w:r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  <w:rPr>
      <w:sz w:val="20"/>
      <w:szCs w:val="20"/>
      <w:lang w:eastAsia="da-DK"/>
    </w:r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  <w:rPr>
      <w:sz w:val="20"/>
      <w:szCs w:val="20"/>
      <w:lang w:eastAsia="da-DK"/>
    </w:r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  <w:rPr>
      <w:sz w:val="20"/>
      <w:szCs w:val="20"/>
      <w:lang w:eastAsia="da-DK"/>
    </w:r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  <w:szCs w:val="20"/>
      <w:lang w:eastAsia="da-DK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  <w:szCs w:val="20"/>
      <w:lang w:eastAsia="da-DK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  <w:szCs w:val="20"/>
      <w:lang w:eastAsia="da-DK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  <w:sz w:val="20"/>
      <w:szCs w:val="20"/>
      <w:lang w:eastAsia="da-DK"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  <w:rPr>
      <w:sz w:val="20"/>
      <w:szCs w:val="20"/>
      <w:lang w:eastAsia="da-DK"/>
    </w:rPr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  <w:sz w:val="20"/>
      <w:szCs w:val="20"/>
      <w:lang w:eastAsia="da-DK"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  <w:lang w:eastAsia="da-DK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  <w:rPr>
      <w:sz w:val="20"/>
      <w:szCs w:val="20"/>
      <w:lang w:eastAsia="da-DK"/>
    </w:rPr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  <w:sz w:val="20"/>
      <w:szCs w:val="20"/>
      <w:lang w:eastAsia="da-DK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  <w:rPr>
      <w:sz w:val="20"/>
      <w:szCs w:val="20"/>
      <w:lang w:eastAsia="da-DK"/>
    </w:r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  <w:rPr>
      <w:sz w:val="20"/>
      <w:szCs w:val="20"/>
      <w:lang w:eastAsia="da-DK"/>
    </w:r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  <w:rPr>
      <w:sz w:val="20"/>
      <w:szCs w:val="20"/>
      <w:lang w:eastAsia="da-DK"/>
    </w:r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  <w:rPr>
      <w:sz w:val="20"/>
      <w:szCs w:val="20"/>
      <w:lang w:eastAsia="da-DK"/>
    </w:r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  <w:rPr>
      <w:sz w:val="20"/>
      <w:szCs w:val="20"/>
      <w:lang w:eastAsia="da-DK"/>
    </w:r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  <w:rPr>
      <w:sz w:val="20"/>
      <w:szCs w:val="20"/>
      <w:lang w:eastAsia="da-DK"/>
    </w:r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  <w:rPr>
      <w:sz w:val="20"/>
      <w:szCs w:val="20"/>
      <w:lang w:eastAsia="da-DK"/>
    </w:r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  <w:rPr>
      <w:sz w:val="20"/>
      <w:szCs w:val="20"/>
      <w:lang w:eastAsia="da-DK"/>
    </w:r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  <w:rPr>
      <w:sz w:val="20"/>
      <w:szCs w:val="20"/>
      <w:lang w:eastAsia="da-DK"/>
    </w:r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  <w:sz w:val="20"/>
      <w:szCs w:val="20"/>
      <w:lang w:eastAsia="da-DK"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  <w:rPr>
      <w:sz w:val="20"/>
      <w:szCs w:val="20"/>
      <w:lang w:eastAsia="da-DK"/>
    </w:r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  <w:szCs w:val="20"/>
      <w:lang w:eastAsia="da-DK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  <w:sz w:val="20"/>
      <w:szCs w:val="20"/>
      <w:lang w:eastAsia="da-DK"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A61FF4"/>
    <w:rPr>
      <w:color w:val="808080"/>
      <w:lang w:val="da-DK"/>
    </w:rPr>
  </w:style>
  <w:style w:type="character" w:customStyle="1" w:styleId="SidefodTegn">
    <w:name w:val="Sidefod Tegn"/>
    <w:basedOn w:val="Standardskrifttypeiafsnit"/>
    <w:link w:val="Sidefod"/>
    <w:uiPriority w:val="7"/>
    <w:semiHidden/>
    <w:rsid w:val="00AC2833"/>
    <w:rPr>
      <w:rFonts w:ascii="AU Passata" w:hAnsi="AU Passata"/>
      <w:color w:val="87888A"/>
      <w:spacing w:val="10"/>
      <w:sz w:val="14"/>
      <w:lang w:val="da-DK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paragraph" w:customStyle="1" w:styleId="Normal-Dokumentheading">
    <w:name w:val="Normal - Dokument heading"/>
    <w:basedOn w:val="Normal"/>
    <w:semiHidden/>
    <w:rsid w:val="00E46258"/>
    <w:rPr>
      <w:b/>
    </w:rPr>
  </w:style>
  <w:style w:type="character" w:styleId="Ulstomtale">
    <w:name w:val="Unresolved Mention"/>
    <w:basedOn w:val="Standardskrifttypeiafsnit"/>
    <w:uiPriority w:val="99"/>
    <w:semiHidden/>
    <w:unhideWhenUsed/>
    <w:rsid w:val="009C32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ce.au.dk/samarbejde/samarbejde-med-ingenioerstuderende/diplomingenioerprojekte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u602742\AppData\Local\Temp\Templafy\WordVsto\Nota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508E249D3DD417BACA245C3D819A23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5D2092B-097E-4DFB-B0D6-8C27331B6C7C}"/>
      </w:docPartPr>
      <w:docPartBody>
        <w:p w:rsidR="00000000" w:rsidRDefault="00000000">
          <w:pPr>
            <w:pStyle w:val="1508E249D3DD417BACA245C3D819A236"/>
          </w:pPr>
          <w:r w:rsidRPr="009E373A">
            <w:rPr>
              <w:rStyle w:val="Pladsholdertekst"/>
            </w:rPr>
            <w:t>TextElement1</w:t>
          </w:r>
        </w:p>
      </w:docPartBody>
    </w:docPart>
    <w:docPart>
      <w:docPartPr>
        <w:name w:val="8012BA7939CF4FE4B4269484D9D072C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59C7E3D-F6F8-4C71-ACA4-C80E2C0A9A3A}"/>
      </w:docPartPr>
      <w:docPartBody>
        <w:p w:rsidR="00000000" w:rsidRDefault="00000000">
          <w:pPr>
            <w:pStyle w:val="8012BA7939CF4FE4B4269484D9D072C5"/>
          </w:pPr>
          <w:r w:rsidRPr="00F91238">
            <w:rPr>
              <w:bCs/>
            </w:rPr>
            <w:t>[Navn]</w:t>
          </w:r>
        </w:p>
      </w:docPartBody>
    </w:docPart>
    <w:docPart>
      <w:docPartPr>
        <w:name w:val="BAB8077D2C20451A99E387CBEA628BE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C9C8092-2037-4B7F-B93C-610A92B6E2D1}"/>
      </w:docPartPr>
      <w:docPartBody>
        <w:p w:rsidR="00000000" w:rsidRDefault="00000000">
          <w:pPr>
            <w:pStyle w:val="BAB8077D2C20451A99E387CBEA628BE2"/>
          </w:pPr>
          <w:r w:rsidRPr="00F91238">
            <w:t>[Tekst]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altName w:val="Calibri"/>
    <w:panose1 w:val="020B0503030502030804"/>
    <w:charset w:val="00"/>
    <w:family w:val="swiss"/>
    <w:pitch w:val="variable"/>
    <w:sig w:usb0="A00000AF" w:usb1="5000204A" w:usb2="00000000" w:usb3="00000000" w:csb0="0000009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6A8"/>
    <w:rsid w:val="002426A8"/>
    <w:rsid w:val="00510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da-D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paragraph" w:customStyle="1" w:styleId="1508E249D3DD417BACA245C3D819A236">
    <w:name w:val="1508E249D3DD417BACA245C3D819A236"/>
  </w:style>
  <w:style w:type="paragraph" w:customStyle="1" w:styleId="8012BA7939CF4FE4B4269484D9D072C5">
    <w:name w:val="8012BA7939CF4FE4B4269484D9D072C5"/>
  </w:style>
  <w:style w:type="paragraph" w:customStyle="1" w:styleId="CBE9ACF70DDF433A9DB795FA96D8945A">
    <w:name w:val="CBE9ACF70DDF433A9DB795FA96D8945A"/>
  </w:style>
  <w:style w:type="paragraph" w:customStyle="1" w:styleId="BAB8077D2C20451A99E387CBEA628BE2">
    <w:name w:val="BAB8077D2C20451A99E387CBEA628BE2"/>
  </w:style>
  <w:style w:type="paragraph" w:customStyle="1" w:styleId="DEDAA474C95F49BF84B705C9C663A3AB">
    <w:name w:val="DEDAA474C95F49BF84B705C9C663A3A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TemplafyFormConfiguration><![CDATA[{"formFields":[{"required":true,"helpTexts":{},"spacing":{},"shareValue":false,"type":"datePicker","name":"Date","label":"Dato"},{"required":false,"placeholder":"","lines":1,"helpTexts":{},"spacing":{},"shareValue":false,"type":"textBox","name":"Sagsnummer","label":"Sagsnummer"},{"required":false,"placeholder":"","lines":1,"helpTexts":{},"spacing":{},"shareValue":false,"type":"textBox","name":"Reference","label":"Initialer for sagsbehandler"},{"type":"textElementPlaceholder","name":"TextElement1","label":"Placeholder 1"}],"formDataEntries":[{"name":"Date","value":"XS3ghAyq7BJb3ZRUYbgezQ=="}]}]]></TemplafyFormConfiguration>
</file>

<file path=customXml/item2.xml><?xml version="1.0" encoding="utf-8"?>
<TemplafyTextElementConfigurations xmlns:xsi="http://www.w3.org/2001/XMLSchema-instance" xmlns:xsd="http://www.w3.org/2001/XMLSchema">
  <TextElement ElementMetadataLinkId="1324f1a3-d0d7-4257-9afe-711157b2b949" TemplateId="636300130404257215">
    <TemplateConfiguration>{"elementsMetadata":[{"elementConfiguration":{"binding":"{{Translate(\"Receiver\")}}","removeAndKeepContent":false,"disableUpdates":false,"type":"text"},"type":"richTextContentControl","id":"7599ee2e-f533-48eb-bea3-13bed88b196b"}],"transformationConfigurations":[],"enableDocumentContentUpdater":false,"version":"2.0"}</TemplateConfiguration>
    <FormConfiguration>{"formFields":[],"formDataEntries":[]}</FormConfiguration>
  </TextElement>
  <TextElement ElementMetadataLinkId="f8562b30-d5ba-46c9-ae4d-ba67fb6c4909" TemplateId="1075068917382643782">
    <TemplateConfiguration>{"elementsMetadata":[{"elementConfiguration":{"binding":"{{UserProfile.UnitId.Logo1}}","visibility":"{{IfElse(Equals(UserProfile.UnitId.Logo1, \"\"), VisibilityType.Hidden, VisibilityType.Visible)}}","removeAndKeepContent":false,"disableUpdates":false,"type":"text"},"type":"richTextContentControl","id":"c126b707-89c4-4c16-ab60-19ea6e64befd"},{"elementConfiguration":{"binding":"{{UserProfile.UnitId.Logo2}}","visibility":"{{IfElse(Equals(UserProfile.UnitId.Logo2, \"\"), VisibilityType.Hidden, VisibilityType.Visible)}}","removeAndKeepContent":false,"disableUpdates":false,"type":"text"},"type":"richTextContentControl","id":"18bb8dbe-4589-4f90-8ce1-a296a1ba908c"},{"elementConfiguration":{"binding":"{{UserProfile.UnitId.Logo1}}","visibility":"{{IfElse(Equals(UserProfile.UnitId.Logo1, \"\"), VisibilityType.Hidden, VisibilityType.Visible)}}","removeAndKeepContent":false,"disableUpdates":false,"type":"text"},"type":"richTextContentControl","id":"a8288884-d70f-4be9-aae3-1b83429cc300"},{"elementConfiguration":{"binding":"{{UserProfile.UnitId.Logo2}}","visibility":"{{IfElse(Equals(UserProfile.UnitId.Logo2, \"\"), VisibilityType.Hidden, VisibilityType.Visible)}}","removeAndKeepContent":false,"disableUpdates":false,"type":"text"},"type":"richTextContentControl","id":"d83c7a80-5490-4d39-b728-29693d581021"},{"elementConfiguration":{"binding":"{{UserProfile.UnitId.Logo3}}","visibility":"{{IfElse(Equals(UserProfile.UnitId.Logo3, \"\"), VisibilityType.Hidden, VisibilityType.Visible)}}","removeAndKeepContent":false,"disableUpdates":false,"type":"text"},"type":"richTextContentControl","id":"0df4e550-1fed-43a2-9d38-5e8987ff1e4c"},{"elementConfiguration":{"binding":"{{UserProfile.UnitId.Logo3}}","visibility":"{{IfElse(Equals(UserProfile.UnitId.Logo3, \"\"), VisibilityType.Hidden, VisibilityType.Visible)}}","removeAndKeepContent":false,"disableUpdates":false,"type":"text"},"type":"richTextContentControl","id":"464916c1-8909-433d-9cf8-2ae170bea545"}],"transformationConfigurations":[{"language":"{{DocumentLanguage}}","disableUpdates":false,"type":"proofingLanguage"},{"colorTheme":"{{UserProfile.ThemeColour.ColorThemeRef.ColorTheme}}","disableUpdates":false,"type":"colorTheme"}],"enableDocumentContentUpdater":true,"version":"2.0"}</TemplateConfiguration>
    <FormConfiguration>{"formFields":[],"formDataEntries":[]}</FormConfiguration>
  </TextElement>
  <TextElement ElementMetadataLinkId="e5e1e881-3a81-4a54-b48a-45616b2b1ecb" TemplateId="1075068917382643782">
    <TemplateConfiguration>{"elementsMetadata":[{"elementConfiguration":{"binding":"{{UserProfile.UnitId.Logo1}}","visibility":"{{IfElse(Equals(UserProfile.UnitId.Logo1, \"\"), VisibilityType.Hidden, VisibilityType.Visible)}}","removeAndKeepContent":false,"disableUpdates":false,"type":"text"},"type":"richTextContentControl","id":"37396c2e-4b63-48a9-945e-678f72de6f93"},{"elementConfiguration":{"binding":"{{UserProfile.UnitId.Logo2}}","visibility":"{{IfElse(Equals(UserProfile.UnitId.Logo2, \"\"), VisibilityType.Hidden, VisibilityType.Visible)}}","removeAndKeepContent":false,"disableUpdates":false,"type":"text"},"type":"richTextContentControl","id":"c9bea934-28d3-4cf0-a52a-06d92ad68df3"},{"elementConfiguration":{"binding":"{{UserProfile.UnitId.Logo1}}","visibility":"{{IfElse(Equals(UserProfile.UnitId.Logo1, \"\"), VisibilityType.Hidden, VisibilityType.Visible)}}","removeAndKeepContent":false,"disableUpdates":false,"type":"text"},"type":"richTextContentControl","id":"a5d4ac9f-a075-4b97-875b-48aa5665cad1"},{"elementConfiguration":{"binding":"{{UserProfile.UnitId.Logo2}}","visibility":"{{IfElse(Equals(UserProfile.UnitId.Logo2, \"\"), VisibilityType.Hidden, VisibilityType.Visible)}}","removeAndKeepContent":false,"disableUpdates":false,"type":"text"},"type":"richTextContentControl","id":"beea189e-386a-4903-b178-04f3cf6dd7fe"},{"elementConfiguration":{"binding":"{{UserProfile.UnitId.Logo3}}","visibility":"{{IfElse(Equals(UserProfile.UnitId.Logo3, \"\"), VisibilityType.Hidden, VisibilityType.Visible)}}","removeAndKeepContent":false,"disableUpdates":false,"type":"text"},"type":"richTextContentControl","id":"a424186c-4f58-4b74-a6f5-dc5ade3877ba"},{"elementConfiguration":{"binding":"{{UserProfile.UnitId.Logo3}}","visibility":"{{IfElse(Equals(UserProfile.UnitId.Logo3, \"\"), VisibilityType.Hidden, VisibilityType.Visible)}}","removeAndKeepContent":false,"disableUpdates":false,"type":"text"},"type":"richTextContentControl","id":"6b5c1f63-40be-4784-98a3-243d020c34eb"}],"transformationConfigurations":[{"language":"{{DocumentLanguage}}","disableUpdates":false,"type":"proofingLanguage"},{"colorTheme":"{{UserProfile.ThemeColour.ColorThemeRef.ColorTheme}}","disableUpdates":false,"type":"colorTheme"}],"enableDocumentContentUpdater":true,"version":"2.0"}</TemplateConfiguration>
    <FormConfiguration>{"formFields":[],"formDataEntries":[]}</FormConfiguration>
  </TextElement>
  <TextElement ElementMetadataLinkId="3e16a300-4e24-45da-b17a-987ebb5ca90f" TemplateId="1075068918118744118">
    <TemplateConfiguration>{"elementsMetadata":[{"type":"pictureContentControl","id":"76e052c3-f405-4dd6-98c6-9856774b93ff","elementConfiguration":{"inheritDimensions":"{{InheritDimensions.InheritNone}}","width":"{{UserProfile.UnitId.ExtraLogoRef.LogoWidth}}","height":"","image":"{{UserProfile.UnitId.ExtraLogoRef.ImageFileRef.ImageFile}}","visibility":"","removeAndKeepContent":false,"disableUpdates":false,"type":"image"}},{"elementConfiguration":{"binding":"{{UserProfile.UnitId.UnitName}}","visibility":"","removeAndKeepContent":false,"disableUpdates":false,"type":"text"},"type":"richTextContentControl","id":"c5b895d3-a455-4fc6-b6d3-8d38ec618b49"},{"elementConfiguration":{"binding":"{{Translate(\"AU\")}}","visibility":"","removeAndKeepContent":false,"disableUpdates":false,"type":"text"},"type":"richTextContentControl","id":"fb5e6573-32bd-43d3-8427-7cdca505c42a"},{"elementConfiguration":{"binding":"{{UserProfile.UnitId.Address}}","visibility":"","removeAndKeepContent":false,"disableUpdates":false,"type":"text"},"type":"richTextContentControl","id":"8eddc57e-56f9-4ca7-9027-1b36cfd0883b"},{"elementConfiguration":{"visibility":"{{IfElse(Equals(UserProfile.UnitId.Phone, \"\"), VisibilityType.Hidden, VisibilityType.Visible)}}","disableUpdates":false,"type":"group"},"type":"richTextContentControl","id":"1d592c57-ecbc-4a6a-98cd-b8301b2e69d7"},{"elementConfiguration":{"binding":"{{Translate(\"Tel\")}}","visibility":"","removeAndKeepContent":false,"disableUpdates":false,"type":"text"},"type":"richTextContentControl","id":"9c0b86aa-20a1-45c5-b98e-ff7e20070279"},{"elementConfiguration":{"binding":"{{UserProfile.UnitId.Phone}}","visibility":"","removeAndKeepContent":false,"disableUpdates":false,"type":"text"},"type":"richTextContentControl","id":"bb4d0806-0ce7-4962-9de8-7c3a48892755"},{"elementConfiguration":{"visibility":"{{IfElse(Equals(UserProfile.UnitId.Fax, \"\"), VisibilityType.Hidden, VisibilityType.Visible)}}","disableUpdates":false,"type":"group"},"type":"richTextContentControl","id":"d9420c85-a401-41b9-bfb7-76db34d701e6"},{"elementConfiguration":{"binding":"{{Translate(\"Fax\")}}","visibility":"","removeAndKeepContent":false,"disableUpdates":false,"type":"text"},"type":"richTextContentControl","id":"c78b315f-39d1-4406-8dab-84cb87d6077d"},{"elementConfiguration":{"binding":"{{UserProfile.UnitId.Fax}}","visibility":"","removeAndKeepContent":false,"disableUpdates":false,"type":"text"},"type":"richTextContentControl","id":"7b02f121-d957-4bb2-83c0-b159c33c980a"},{"elementConfiguration":{"visibility":"{{IfElse(Equals(UserProfile.UnitId.Email, \"\"), VisibilityType.Hidden, VisibilityType.Visible)}}","disableUpdates":false,"type":"group"},"type":"richTextContentControl","id":"70f95db1-505f-4cc6-9357-aca98eacdd9b"},{"elementConfiguration":{"binding":"{{Translate(\"Email\")}}","visibility":"","removeAndKeepContent":false,"disableUpdates":false,"type":"text"},"type":"richTextContentControl","id":"7300ba10-b5d8-40c4-b867-c138c5e40bbe"},{"elementConfiguration":{"binding":"{{UserProfile.UnitId.Email}}","visibility":"","removeAndKeepContent":false,"disableUpdates":false,"type":"text"},"type":"richTextContentControl","id":"7d7e24ac-2574-4c29-ae6f-5e45efeaa6ef"},{"elementConfiguration":{"visibility":"{{IfElse(Equals(UserProfile.UnitId.Www, \"\"), VisibilityType.Hidden, VisibilityType.Visible)}}","disableUpdates":false,"type":"group"},"type":"richTextContentControl","id":"052c2a22-6513-43e7-8f1e-22ca4b45bbd4"},{"elementConfiguration":{"binding":"{{Translate(\"Web\")}}","visibility":"","removeAndKeepContent":false,"disableUpdates":false,"type":"text"},"type":"richTextContentControl","id":"ef6fb5e1-16c4-435c-99b5-a6faa1b74d08"},{"elementConfiguration":{"binding":"{{UserProfile.UnitId.Www}}","visibility":"","removeAndKeepContent":false,"disableUpdates":false,"type":"text"},"type":"richTextContentControl","id":"cae2382a-4c42-4515-a4bb-e0cac8190cd4"}],"transformationConfigurations":[{"language":"{{DocumentLanguage}}","disableUpdates":false,"type":"proofingLanguage"},{"colorTheme":"{{UserProfile.ThemeColour.ColorThemeRef.ColorTheme}}","disableUpdates":false,"type":"colorTheme"}],"enableDocumentContentUpdater":true,"version":"2.0"}</TemplateConfiguration>
    <FormConfiguration>{"formFields":[],"formDataEntries":[]}</FormConfiguration>
  </TextElement>
</TemplafyTextElementConfigurations>
</file>

<file path=customXml/item3.xml><?xml version="1.0" encoding="utf-8"?>
<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TemplafyTemplateConfiguration><![CDATA[{"elementsMetadata":[{"elementConfiguration":{"assetId":"{{DataSources.BaseTemplate-NotatRef[Concat(\"Notat - \", UserProfile.DocumentLanguage.Language)].TextElement1Ref.TextElementID}}","visibility":"","textElementPlaceholderName":"TextElement1","replaceOnUpdate":false,"type":"textElement"},"type":"richTextContentControl","id":"1324f1a3-d0d7-4257-9afe-711157b2b949"},{"elementConfiguration":{"assetId":"{{DataSources.HeaderTextElements[\"Logo - AU\"].TextElementRef.TextElementID}}","visibility":"","textElementPlaceholderName":"TextElement2","replaceOnUpdate":false,"type":"textElement"},"type":"richTextContentControl","id":"f8562b30-d5ba-46c9-ae4d-ba67fb6c4909"},{"elementConfiguration":{"binding":"{{DataSources.BaseTemplate-NotatRef[Concat(\"Notat - \", UserProfile.DocumentLanguage.Language)].DocumentName}}","visibility":"","removeAndKeepContent":false,"disableUpdates":false,"type":"text"},"type":"richTextContentControl","id":"56c1cbdb-1870-465f-be50-c7ade40e90df"},{"elementConfiguration":{"binding":"{{UserProfile.Name}}","visibility":"","removeAndKeepContent":false,"disableUpdates":false,"type":"text"},"type":"richTextContentControl","id":"95836748-6b81-420e-9ca2-0143f03672e9"},{"elementConfiguration":{"binding":"{{Translate(\"Date\")}}","visibility":"","removeAndKeepContent":false,"disableUpdates":false,"type":"text"},"type":"richTextContentControl","id":"6b446d84-aaee-4536-9783-8fa05b28a914"},{"elementConfiguration":{"binding":"{{FormatDateTime(Form.Date,Translate(\"DateGeneral\"),DocumentLanguage)}}","visibility":"","removeAndKeepContent":false,"disableUpdates":false,"type":"text"},"type":"richTextContentControl","id":"ea98d038-8592-4fae-b79d-eb35288e9c1a"},{"elementConfiguration":{"visibility":"{{IfElse(Equals(Form.Sagsnummer, \"\"), VisibilityType.Hidden, VisibilityType.Visible)}}","disableUpdates":false,"type":"group"},"type":"richTextContentControl","id":"a9112f96-9ad0-44d3-8410-38a4bdecc126"},{"elementConfiguration":{"binding":"{{Translate(\"Sagsnr\")}}","visibility":"","removeAndKeepContent":false,"disableUpdates":false,"type":"text"},"type":"richTextContentControl","id":"a7a463e1-a7a9-4ce7-8644-e87bd7ddb3d8"},{"elementConfiguration":{"binding":"{{Form.Sagsnummer}}","visibility":"","removeAndKeepContent":false,"disableUpdates":false,"type":"text"},"type":"richTextContentControl","id":"5f8f1a64-fa75-4701-8a7d-4d542ab0778d"},{"elementConfiguration":{"visibility":"{{IfElse(Equals(Form.Reference, \"\"), VisibilityType.Hidden, VisibilityType.Visible)}}","disableUpdates":false,"type":"group"},"type":"richTextContentControl","id":"32054c34-4f26-40be-86c9-9fc99ce0bdca"},{"elementConfiguration":{"binding":"{{Translate(\"Ref\")}}","visibility":"","removeAndKeepContent":false,"disableUpdates":false,"type":"text"},"type":"richTextContentControl","id":"14228da2-d02e-43fd-9322-666e954c1770"},{"elementConfiguration":{"binding":"{{Form.Reference}}","visibility":"","removeAndKeepContent":false,"disableUpdates":false,"type":"text"},"type":"richTextContentControl","id":"bba9ca1f-c30c-4292-9600-cb2a678984ea"},{"elementConfiguration":{"binding":"{{Translate(\"Page\")}}","visibility":"","removeAndKeepContent":false,"disableUpdates":false,"type":"text"},"type":"richTextContentControl","id":"bcd23654-2e08-49c4-8954-744d9494c49b"},{"elementConfiguration":{"binding":"{{DataSources.BaseTemplate-NotatRef[Concat(\"Notat - \", UserProfile.DocumentLanguage.Language)].DocumentName}}","visibility":"","removeAndKeepContent":false,"disableUpdates":false,"type":"text"},"type":"richTextContentControl","id":"a44b44f4-62a7-4a73-a00c-776ebb3c3ddb"},{"elementConfiguration":{"binding":"{{UserProfile.Name}}","visibility":"","removeAndKeepContent":false,"disableUpdates":false,"type":"text"},"type":"richTextContentControl","id":"ac97e30a-86cd-49c8-b429-2269030e6840"},{"elementConfiguration":{"binding":"{{Translate(\"Date\")}}","visibility":"","removeAndKeepContent":false,"disableUpdates":false,"type":"text"},"type":"richTextContentControl","id":"b68bebd1-5124-4194-8ef9-d332f823270d"},{"elementConfiguration":{"binding":"{{FormatDateTime(Form.Date,Translate(\"DateGeneral\"),DocumentLanguage)}}","visibility":"","removeAndKeepContent":false,"disableUpdates":false,"type":"text"},"type":"richTextContentControl","id":"e0d4c748-6f6b-44bf-b24a-436b023ad3ba"},{"elementConfiguration":{"visibility":"{{IfElse(Equals(Form.Sagsnummer, \"\"), VisibilityType.Hidden, VisibilityType.Visible)}}","disableUpdates":false,"type":"group"},"type":"richTextContentControl","id":"06767234-bf88-4a0b-9729-59fd7830f010"},{"elementConfiguration":{"binding":"{{Translate(\"Sagsnr\")}}","visibility":"","removeAndKeepContent":false,"disableUpdates":false,"type":"text"},"type":"richTextContentControl","id":"7dc28a01-1d92-45f4-b679-7fb009f2f052"},{"elementConfiguration":{"binding":"{{Form.Sagsnummer}}","visibility":"","removeAndKeepContent":false,"disableUpdates":false,"type":"text"},"type":"richTextContentControl","id":"dc7011b0-08f5-4fac-967d-e38a1570e480"},{"elementConfiguration":{"visibility":"{{IfElse(Equals(Form.Reference, \"\"), VisibilityType.Hidden, VisibilityType.Visible)}}","disableUpdates":false,"type":"group"},"type":"richTextContentControl","id":"94cbf636-5b7c-4b22-a7f3-37395c0a67c7"},{"elementConfiguration":{"binding":"{{Translate(\"Ref\")}}","visibility":"","removeAndKeepContent":false,"disableUpdates":false,"type":"text"},"type":"richTextContentControl","id":"44ea4c17-e143-4219-b6af-86d43d55e1c1"},{"elementConfiguration":{"binding":"{{Form.Reference}}","visibility":"","removeAndKeepContent":false,"disableUpdates":false,"type":"text"},"type":"richTextContentControl","id":"15583c7e-91f3-4f09-885f-af084588d17d"},{"elementConfiguration":{"binding":"{{Translate(\"Page\")}}","visibility":"","removeAndKeepContent":false,"disableUpdates":false,"type":"text"},"type":"richTextContentControl","id":"0510569e-6a08-4742-b710-67c8bc646776"},{"elementConfiguration":{"assetId":"{{DataSources.HeaderTextElements[\"Logo - AU\"].TextElementRef.TextElementID}}","visibility":"","textElementPlaceholderName":"TextElement2","replaceOnUpdate":false,"type":"textElement"},"type":"richTextContentControl","id":"e5e1e881-3a81-4a54-b48a-45616b2b1ecb"},{"elementConfiguration":{"binding":"{{DataSources.BaseTemplate-NotatRef[Concat(\"Notat - \", UserProfile.DocumentLanguage.Language)].DocumentName}}","visibility":"","removeAndKeepContent":false,"disableUpdates":false,"type":"text"},"type":"richTextContentControl","id":"982bcbf2-57ad-46ff-b0b7-279fdbd9a53d"},{"elementConfiguration":{"binding":"{{UserProfile.Name}}","visibility":"","removeAndKeepContent":false,"disableUpdates":false,"type":"text"},"type":"richTextContentControl","id":"478a8b30-1c34-4c63-b586-b1c734687b55"},{"elementConfiguration":{"binding":"{{Translate(\"Date\")}}","visibility":"","removeAndKeepContent":false,"disableUpdates":false,"type":"text"},"type":"richTextContentControl","id":"2582b11e-93bb-472b-affb-8e8fbe97d697"},{"elementConfiguration":{"binding":"{{FormatDateTime(Form.Date,Translate(\"DateGeneral\"),DocumentLanguage)}}","visibility":"","removeAndKeepContent":false,"disableUpdates":false,"type":"text"},"type":"richTextContentControl","id":"650ae720-89e8-49ba-9e03-0064f65efc66"},{"elementConfiguration":{"visibility":"{{IfElse(Equals(Form.Sagsnummer, \"\"), VisibilityType.Hidden, VisibilityType.Visible)}}","disableUpdates":false,"type":"group"},"type":"richTextContentControl","id":"5a3d49d8-181a-4aed-951a-98e49c381f9d"},{"elementConfiguration":{"binding":"{{Translate(\"Sagsnr\")}}","visibility":"","removeAndKeepContent":false,"disableUpdates":false,"type":"text"},"type":"richTextContentControl","id":"d8e8d7c7-5c68-421c-bca6-7d5d23d46376"},{"elementConfiguration":{"binding":"{{Form.Sagsnummer}}","visibility":"","removeAndKeepContent":false,"disableUpdates":false,"type":"text"},"type":"richTextContentControl","id":"ebbb42ca-beab-494b-9f05-8339afc96d2a"},{"elementConfiguration":{"visibility":"{{IfElse(Equals(Form.Reference, \"\"), VisibilityType.Hidden, VisibilityType.Visible)}}","disableUpdates":false,"type":"group"},"type":"richTextContentControl","id":"79f8cec2-dfb7-4ea2-b3cc-5e3d8cc4b00a"},{"elementConfiguration":{"binding":"{{Translate(\"Ref\")}}","visibility":"","removeAndKeepContent":false,"disableUpdates":false,"type":"text"},"type":"richTextContentControl","id":"55236552-60ba-470b-b416-e98662c9c86a"},{"elementConfiguration":{"binding":"{{Form.Reference}}","visibility":"","removeAndKeepContent":false,"disableUpdates":false,"type":"text"},"type":"richTextContentControl","id":"ebd8f313-3678-441f-b1bd-922bd93efe15"},{"elementConfiguration":{"binding":"{{Translate(\"Page\")}}","visibility":"","removeAndKeepContent":false,"disableUpdates":false,"type":"text"},"type":"richTextContentControl","id":"e3451301-4588-4d26-bb8f-b0a85fa09c98"},{"elementConfiguration":{"binding":"{{DataSources.BaseTemplate-NotatRef[Concat(\"Notat - \", UserProfile.DocumentLanguage.Language)].DocumentName}}","visibility":"","removeAndKeepContent":false,"disableUpdates":false,"type":"text"},"type":"richTextContentControl","id":"f779e3dc-982e-4c58-9b20-71aacfbfade9"},{"elementConfiguration":{"binding":"{{UserProfile.Name}}","visibility":"","removeAndKeepContent":false,"disableUpdates":false,"type":"text"},"type":"richTextContentControl","id":"d8ff7e43-a9af-4cb6-9aba-62ee16ae3671"},{"elementConfiguration":{"binding":"{{Translate(\"Date\")}}","visibility":"","removeAndKeepContent":false,"disableUpdates":false,"type":"text"},"type":"richTextContentControl","id":"e0d313a7-6a14-4596-8a97-36c02b5971c7"},{"elementConfiguration":{"binding":"{{FormatDateTime(Form.Date,Translate(\"DateGeneral\"),DocumentLanguage)}}","visibility":"","removeAndKeepContent":false,"disableUpdates":false,"type":"text"},"type":"richTextContentControl","id":"d74f44a7-0711-40df-b3f4-f353acf2123f"},{"elementConfiguration":{"visibility":"{{IfElse(Equals(Form.Sagsnummer, \"\"), VisibilityType.Hidden, VisibilityType.Visible)}}","disableUpdates":false,"type":"group"},"type":"richTextContentControl","id":"6fa06770-ea09-44a8-81f8-9874b1ff5bcf"},{"elementConfiguration":{"binding":"{{Translate(\"Sagsnr\")}}","visibility":"","removeAndKeepContent":false,"disableUpdates":false,"type":"text"},"type":"richTextContentControl","id":"aa0f9fe6-8fed-4ccb-a039-1e183ade2771"},{"elementConfiguration":{"binding":"{{Form.Sagsnummer}}","visibility":"","removeAndKeepContent":false,"disableUpdates":false,"type":"text"},"type":"richTextContentControl","id":"f2687a93-a5de-4546-b220-896f58db0c2a"},{"elementConfiguration":{"visibility":"{{IfElse(Equals(Form.Reference, \"\"), VisibilityType.Hidden, VisibilityType.Visible)}}","disableUpdates":false,"type":"group"},"type":"richTextContentControl","id":"834b7d2c-0d50-4179-a3f3-f07afe68c757"},{"elementConfiguration":{"binding":"{{Translate(\"Ref\")}}","visibility":"","removeAndKeepContent":false,"disableUpdates":false,"type":"text"},"type":"richTextContentControl","id":"94a16980-d262-4765-9074-551536bd6a6c"},{"elementConfiguration":{"binding":"{{Form.Reference}}","visibility":"","removeAndKeepContent":false,"disableUpdates":false,"type":"text"},"type":"richTextContentControl","id":"b741571c-3f1f-4631-8826-7548b6f3d8d1"},{"elementConfiguration":{"binding":"{{Translate(\"Page\")}}","visibility":"","removeAndKeepContent":false,"disableUpdates":false,"type":"text"},"type":"richTextContentControl","id":"2c62fe9a-6441-4bc0-a5e9-a15030e95784"},{"elementConfiguration":{"assetId":"{{UserProfile.UnitId.ExtraLogoRef.FooterTextElementRef.TextElementID}}","visibility":"","textElementPlaceholderName":"TextElement1","replaceOnUpdate":false,"type":"textElement"},"type":"richTextContentControl","id":"3e16a300-4e24-45da-b17a-987ebb5ca90f"}],"transformationConfigurations":[{"language":"{{DocumentLanguage}}","disableUpdates":false,"type":"proofingLanguage"},{"colorTheme":"{{UserProfile.ThemeColour.ColorThemeRef.ColorTheme}}","disableUpdates":false,"originalColorThemeXml":"<a:clrScheme name=\"03 AU Lightblue\" xmlns:a=\"http://schemas.openxmlformats.org/drawingml/2006/main\"><a:dk1><a:srgbClr val=\"000000\" /></a:dk1><a:lt1><a:srgbClr val=\"FFFFFF\" /></a:lt1><a:dk2><a:srgbClr val=\"003E41\" /></a:dk2><a:lt2><a:srgbClr val=\"009EE0\" /></a:lt2><a:accent1><a:srgbClr val=\"0A1439\" /></a:accent1><a:accent2><a:srgbClr val=\"183D83\" /></a:accent2><a:accent3><a:srgbClr val=\"87D1F4\" /></a:accent3><a:accent4><a:srgbClr val=\"33525F\" /></a:accent4><a:accent5><a:srgbClr val=\"548195\" /></a:accent5><a:accent6><a:srgbClr val=\"C6C6C6\" /></a:accent6><a:hlink><a:srgbClr val=\"03428E\" /></a:hlink><a:folHlink><a:srgbClr val=\"03428E\" /></a:folHlink></a:clrScheme>","type":"colorTheme"}],"templateName":"Notat","templateDescription":"Memo","enableDocumentContentUpdater":true,"version":"2.0"}]]></TemplafyTemplateConfiguration>
</file>

<file path=customXml/itemProps1.xml><?xml version="1.0" encoding="utf-8"?>
<ds:datastoreItem xmlns:ds="http://schemas.openxmlformats.org/officeDocument/2006/customXml" ds:itemID="{8171BDE6-7854-4176-BFEE-4B9E9311D46C}">
  <ds:schemaRefs/>
</ds:datastoreItem>
</file>

<file path=customXml/itemProps2.xml><?xml version="1.0" encoding="utf-8"?>
<ds:datastoreItem xmlns:ds="http://schemas.openxmlformats.org/officeDocument/2006/customXml" ds:itemID="{18C4149E-402F-4E0C-8F45-1DA8CE43C1D5}">
  <ds:schemaRefs>
    <ds:schemaRef ds:uri="http://www.w3.org/2001/XMLSchema"/>
  </ds:schemaRefs>
</ds:datastoreItem>
</file>

<file path=customXml/itemProps3.xml><?xml version="1.0" encoding="utf-8"?>
<ds:datastoreItem xmlns:ds="http://schemas.openxmlformats.org/officeDocument/2006/customXml" ds:itemID="{3B7E431B-119F-40DF-A990-D9665A54BF9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3956DB5-4002-4AEA-9421-04C43084001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</Template>
  <TotalTime>3</TotalTime>
  <Pages>1</Pages>
  <Words>136</Words>
  <Characters>835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Andreas Røge Jepsen</dc:creator>
  <cp:lastModifiedBy>Andreas Røge Jepsen</cp:lastModifiedBy>
  <cp:revision>2</cp:revision>
  <dcterms:created xsi:type="dcterms:W3CDTF">2026-01-15T09:52:00Z</dcterms:created>
  <dcterms:modified xsi:type="dcterms:W3CDTF">2026-01-15T09:55:00Z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TemplafyTenantId">
    <vt:lpwstr>auoffice</vt:lpwstr>
  </property>
  <property fmtid="{D5CDD505-2E9C-101B-9397-08002B2CF9AE}" pid="7" name="TemplafyTemplateId">
    <vt:lpwstr>752190740362690586</vt:lpwstr>
  </property>
  <property fmtid="{D5CDD505-2E9C-101B-9397-08002B2CF9AE}" pid="8" name="TemplafyUserProfileId">
    <vt:lpwstr>1208656977452337210</vt:lpwstr>
  </property>
  <property fmtid="{D5CDD505-2E9C-101B-9397-08002B2CF9AE}" pid="9" name="TemplafyLanguageCode">
    <vt:lpwstr>da-DK</vt:lpwstr>
  </property>
  <property fmtid="{D5CDD505-2E9C-101B-9397-08002B2CF9AE}" pid="10" name="TemplafyFromBlank">
    <vt:bool>false</vt:bool>
  </property>
</Properties>
</file>